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AB7" w:rsidRDefault="00A773B2">
      <w:pPr>
        <w:pStyle w:val="retouradres"/>
      </w:pPr>
      <w:r>
        <w:rPr>
          <w:noProof/>
          <w:lang w:eastAsia="nl-NL"/>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0" cy="0"/>
                <wp:effectExtent l="9525" t="9525" r="9525" b="9525"/>
                <wp:wrapNone/>
                <wp:docPr id="2" name="Carma DocSys~brief"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rsidR="00A773B2" w:rsidRDefault="00A773B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rma DocSys~brief" o:spid="_x0000_s1026" type="#_x0000_t202" style="position:absolute;margin-left:0;margin-top:0;width:0;height:0;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">
                <v:textbox style="layout-flow:vertical;mso-layout-flow-alt:bottom-to-top">
                  <w:txbxContent>
                    <w:p w:rsidR="00A773B2" w:rsidRDefault="00A773B2"/>
                  </w:txbxContent>
                </v:textbox>
              </v:shape>
            </w:pict>
          </mc:Fallback>
        </mc:AlternateContent>
      </w:r>
    </w:p>
    <w:p w:rsidR="00302AB7" w:rsidRDefault="00302AB7">
      <w:pPr>
        <w:pStyle w:val="retouradres"/>
        <w:spacing w:line="127" w:lineRule="exact"/>
      </w:pPr>
    </w:p>
    <w:tbl>
      <w:tblPr>
        <w:tblW w:w="10019" w:type="dxa"/>
        <w:tblLayout w:type="fixed"/>
        <w:tblCellMar>
          <w:left w:w="0" w:type="dxa"/>
          <w:right w:w="0" w:type="dxa"/>
        </w:tblCellMar>
        <w:tblLook w:val="0000" w:firstRow="0" w:lastRow="0" w:firstColumn="0" w:lastColumn="0" w:noHBand="0" w:noVBand="0"/>
      </w:tblPr>
      <w:tblGrid>
        <w:gridCol w:w="4411"/>
        <w:gridCol w:w="170"/>
        <w:gridCol w:w="3229"/>
        <w:gridCol w:w="2209"/>
      </w:tblGrid>
      <w:tr w:rsidR="00302AB7" w:rsidTr="00BA67EF">
        <w:trPr>
          <w:cantSplit/>
          <w:trHeight w:hRule="exact" w:val="295"/>
        </w:trPr>
        <w:tc>
          <w:tcPr>
            <w:tcW w:w="4411" w:type="dxa"/>
          </w:tcPr>
          <w:p w:rsidR="00302AB7" w:rsidRDefault="00302AB7" w:rsidP="00BA67EF">
            <w:pPr>
              <w:pStyle w:val="referentiegegevens"/>
            </w:pPr>
          </w:p>
        </w:tc>
        <w:tc>
          <w:tcPr>
            <w:tcW w:w="170" w:type="dxa"/>
          </w:tcPr>
          <w:p w:rsidR="00302AB7" w:rsidRDefault="00302AB7">
            <w:pPr>
              <w:pStyle w:val="retouradres"/>
            </w:pPr>
          </w:p>
        </w:tc>
        <w:tc>
          <w:tcPr>
            <w:tcW w:w="3229" w:type="dxa"/>
          </w:tcPr>
          <w:p w:rsidR="00302AB7" w:rsidRDefault="00302AB7">
            <w:pPr>
              <w:pStyle w:val="retouradres"/>
            </w:pPr>
          </w:p>
        </w:tc>
        <w:tc>
          <w:tcPr>
            <w:tcW w:w="2209" w:type="dxa"/>
            <w:vMerge w:val="restart"/>
          </w:tcPr>
          <w:p w:rsidR="00A773B2" w:rsidRDefault="00A773B2" w:rsidP="00A773B2">
            <w:pPr>
              <w:pStyle w:val="afzendgegevens"/>
            </w:pPr>
            <w:bookmarkStart w:id="0" w:name="refgegevens"/>
            <w:bookmarkStart w:id="1" w:name="refgegevens_bk"/>
            <w:bookmarkEnd w:id="0"/>
            <w:r>
              <w:t> </w:t>
            </w:r>
          </w:p>
          <w:p w:rsidR="00A773B2" w:rsidRDefault="00A773B2" w:rsidP="00A773B2">
            <w:pPr>
              <w:pStyle w:val="afzendgegevens"/>
            </w:pPr>
            <w:r>
              <w:t xml:space="preserve">Eneco </w:t>
            </w:r>
            <w:r w:rsidR="007318FD">
              <w:t>Warmteproductie Utrecht</w:t>
            </w:r>
            <w:r w:rsidR="007D5ACC">
              <w:t xml:space="preserve"> B.</w:t>
            </w:r>
            <w:r w:rsidR="00BA67EF">
              <w:t>V.</w:t>
            </w:r>
          </w:p>
          <w:p w:rsidR="00A773B2" w:rsidRDefault="00BA67EF" w:rsidP="00A773B2">
            <w:pPr>
              <w:pStyle w:val="afzendgegevens"/>
            </w:pPr>
            <w:r>
              <w:t>Keulsekade</w:t>
            </w:r>
            <w:r w:rsidR="00A773B2">
              <w:t xml:space="preserve"> </w:t>
            </w:r>
            <w:r>
              <w:t>181</w:t>
            </w:r>
          </w:p>
          <w:p w:rsidR="00A773B2" w:rsidRDefault="00BA67EF" w:rsidP="00A773B2">
            <w:pPr>
              <w:pStyle w:val="afzendgegevens"/>
            </w:pPr>
            <w:r>
              <w:t>3534 AC Utrecht</w:t>
            </w:r>
          </w:p>
          <w:p w:rsidR="00A773B2" w:rsidRDefault="00A773B2" w:rsidP="00A773B2">
            <w:pPr>
              <w:pStyle w:val="afzendgegevens"/>
            </w:pPr>
            <w:r>
              <w:t> </w:t>
            </w:r>
          </w:p>
          <w:bookmarkEnd w:id="1"/>
          <w:p w:rsidR="00302AB7" w:rsidRDefault="003E4286" w:rsidP="00A773B2">
            <w:pPr>
              <w:pStyle w:val="afzendgegevens"/>
            </w:pPr>
            <w:r>
              <w:fldChar w:fldCharType="begin"/>
            </w:r>
            <w:r>
              <w:instrText xml:space="preserve"> DOCPROPERTY refgegevens </w:instrText>
            </w:r>
            <w:r>
              <w:fldChar w:fldCharType="end"/>
            </w:r>
          </w:p>
        </w:tc>
      </w:tr>
      <w:tr w:rsidR="00302AB7" w:rsidTr="00BA67EF">
        <w:trPr>
          <w:cantSplit/>
          <w:trHeight w:hRule="exact" w:val="2756"/>
        </w:trPr>
        <w:tc>
          <w:tcPr>
            <w:tcW w:w="4411" w:type="dxa"/>
          </w:tcPr>
          <w:p w:rsidR="00302AB7" w:rsidRDefault="001B49DA" w:rsidP="007D5ACC">
            <w:pPr>
              <w:pStyle w:val="adres"/>
            </w:pPr>
            <w:r>
              <w:t>Informatiebrief</w:t>
            </w:r>
          </w:p>
          <w:p w:rsidR="001B49DA" w:rsidRDefault="001B49DA" w:rsidP="007D5ACC">
            <w:pPr>
              <w:pStyle w:val="adres"/>
            </w:pPr>
            <w:r>
              <w:t>BioWarmte Installatie</w:t>
            </w:r>
          </w:p>
          <w:p w:rsidR="001B49DA" w:rsidRDefault="001B49DA" w:rsidP="007D5ACC">
            <w:pPr>
              <w:pStyle w:val="adres"/>
            </w:pPr>
            <w:r>
              <w:t>Lage Weide</w:t>
            </w:r>
          </w:p>
        </w:tc>
        <w:tc>
          <w:tcPr>
            <w:tcW w:w="170" w:type="dxa"/>
          </w:tcPr>
          <w:p w:rsidR="00302AB7" w:rsidRDefault="00302AB7">
            <w:pPr>
              <w:pStyle w:val="retouradres"/>
            </w:pPr>
          </w:p>
        </w:tc>
        <w:tc>
          <w:tcPr>
            <w:tcW w:w="3229" w:type="dxa"/>
          </w:tcPr>
          <w:p w:rsidR="00302AB7" w:rsidRDefault="00302AB7">
            <w:pPr>
              <w:pStyle w:val="retouradres"/>
            </w:pPr>
          </w:p>
        </w:tc>
        <w:tc>
          <w:tcPr>
            <w:tcW w:w="2209" w:type="dxa"/>
            <w:vMerge/>
          </w:tcPr>
          <w:p w:rsidR="00302AB7" w:rsidRDefault="00302AB7">
            <w:pPr>
              <w:pStyle w:val="retouradres"/>
            </w:pPr>
          </w:p>
        </w:tc>
      </w:tr>
      <w:tr w:rsidR="00302AB7" w:rsidTr="00BA67EF">
        <w:trPr>
          <w:cantSplit/>
          <w:trHeight w:val="1055"/>
        </w:trPr>
        <w:tc>
          <w:tcPr>
            <w:tcW w:w="4411" w:type="dxa"/>
          </w:tcPr>
          <w:p w:rsidR="00302AB7" w:rsidRDefault="003E4286">
            <w:pPr>
              <w:pStyle w:val="referentiegegevens"/>
            </w:pPr>
            <w:r>
              <w:rPr>
                <w:b/>
              </w:rPr>
              <w:fldChar w:fldCharType="begin"/>
            </w:r>
            <w:r>
              <w:rPr>
                <w:b/>
              </w:rPr>
              <w:instrText xml:space="preserve"> DOCPROPERTY _datum </w:instrText>
            </w:r>
            <w:r>
              <w:rPr>
                <w:b/>
              </w:rPr>
              <w:fldChar w:fldCharType="separate"/>
            </w:r>
            <w:r w:rsidR="00A773B2">
              <w:rPr>
                <w:b/>
              </w:rPr>
              <w:t>Datum: </w:t>
            </w:r>
            <w:r>
              <w:rPr>
                <w:b/>
              </w:rPr>
              <w:fldChar w:fldCharType="end"/>
            </w:r>
            <w:fldSimple w:instr=" DOCPROPERTY datum ">
              <w:r w:rsidR="00465348">
                <w:t>29</w:t>
              </w:r>
              <w:r w:rsidR="00775AE6">
                <w:t xml:space="preserve"> juli</w:t>
              </w:r>
              <w:r w:rsidR="00A773B2">
                <w:t xml:space="preserve"> 2015</w:t>
              </w:r>
            </w:fldSimple>
          </w:p>
          <w:p w:rsidR="00A773B2" w:rsidRDefault="003E4286">
            <w:pPr>
              <w:pStyle w:val="referentiegegevens"/>
            </w:pPr>
            <w:r>
              <w:rPr>
                <w:b/>
              </w:rPr>
              <w:fldChar w:fldCharType="begin"/>
            </w:r>
            <w:r>
              <w:rPr>
                <w:b/>
              </w:rPr>
              <w:instrText xml:space="preserve"> DOCPROPERTY _uwklantnummer </w:instrText>
            </w:r>
            <w:r>
              <w:rPr>
                <w:b/>
              </w:rPr>
              <w:fldChar w:fldCharType="separate"/>
            </w:r>
            <w:r w:rsidR="00A773B2">
              <w:rPr>
                <w:b/>
              </w:rPr>
              <w:t>Uw klantnummer: </w:t>
            </w:r>
            <w:r>
              <w:rPr>
                <w:b/>
              </w:rPr>
              <w:fldChar w:fldCharType="end"/>
            </w:r>
            <w:r>
              <w:fldChar w:fldCharType="begin"/>
            </w:r>
            <w:r>
              <w:instrText xml:space="preserve"> DOCPROPERTY uwklantnummer </w:instrText>
            </w:r>
            <w:r>
              <w:fldChar w:fldCharType="separate"/>
            </w:r>
            <w:r w:rsidR="00A773B2">
              <w:t>-</w:t>
            </w:r>
          </w:p>
          <w:p w:rsidR="00A773B2" w:rsidRDefault="003E4286">
            <w:pPr>
              <w:pStyle w:val="referentiegegevens"/>
            </w:pPr>
            <w:r>
              <w:fldChar w:fldCharType="end"/>
            </w:r>
            <w:r>
              <w:rPr>
                <w:b/>
              </w:rPr>
              <w:fldChar w:fldCharType="begin"/>
            </w:r>
            <w:r>
              <w:rPr>
                <w:b/>
              </w:rPr>
              <w:instrText xml:space="preserve"> DOCPROPERTY _kopieaan </w:instrText>
            </w:r>
            <w:r>
              <w:rPr>
                <w:b/>
              </w:rPr>
              <w:fldChar w:fldCharType="separate"/>
            </w:r>
            <w:r w:rsidR="00A773B2">
              <w:rPr>
                <w:b/>
              </w:rPr>
              <w:t>Kopie aan: </w:t>
            </w:r>
            <w:r>
              <w:rPr>
                <w:b/>
              </w:rPr>
              <w:fldChar w:fldCharType="end"/>
            </w:r>
            <w:r>
              <w:fldChar w:fldCharType="begin"/>
            </w:r>
            <w:r>
              <w:instrText xml:space="preserve"> DOCPROPERTY kopieaan </w:instrText>
            </w:r>
            <w:r>
              <w:fldChar w:fldCharType="separate"/>
            </w:r>
            <w:r w:rsidR="00A773B2">
              <w:t>-</w:t>
            </w:r>
          </w:p>
          <w:p w:rsidR="00683A5F" w:rsidRDefault="003E4286" w:rsidP="00683A5F">
            <w:pPr>
              <w:pStyle w:val="referentiegegevens"/>
            </w:pPr>
            <w:r>
              <w:fldChar w:fldCharType="end"/>
            </w:r>
            <w:r>
              <w:rPr>
                <w:b/>
              </w:rPr>
              <w:fldChar w:fldCharType="begin"/>
            </w:r>
            <w:r>
              <w:rPr>
                <w:b/>
              </w:rPr>
              <w:instrText xml:space="preserve"> DOCPROPERTY _bijlage </w:instrText>
            </w:r>
            <w:r>
              <w:rPr>
                <w:b/>
              </w:rPr>
              <w:fldChar w:fldCharType="separate"/>
            </w:r>
            <w:r w:rsidR="00A773B2">
              <w:rPr>
                <w:b/>
              </w:rPr>
              <w:t>Bijlage: </w:t>
            </w:r>
            <w:r>
              <w:rPr>
                <w:b/>
              </w:rPr>
              <w:fldChar w:fldCharType="end"/>
            </w:r>
            <w:r w:rsidR="00683A5F">
              <w:t>-</w:t>
            </w:r>
          </w:p>
          <w:p w:rsidR="00A773B2" w:rsidRDefault="003E4286" w:rsidP="00683A5F">
            <w:pPr>
              <w:pStyle w:val="referentiegegevens"/>
            </w:pPr>
            <w:r>
              <w:rPr>
                <w:b/>
              </w:rPr>
              <w:fldChar w:fldCharType="begin"/>
            </w:r>
            <w:r>
              <w:rPr>
                <w:b/>
              </w:rPr>
              <w:instrText xml:space="preserve"> DOCPROPERTY _uwkenmerk </w:instrText>
            </w:r>
            <w:r>
              <w:rPr>
                <w:b/>
              </w:rPr>
              <w:fldChar w:fldCharType="separate"/>
            </w:r>
            <w:r w:rsidR="00A773B2">
              <w:rPr>
                <w:b/>
              </w:rPr>
              <w:t>Uw kenmerk: </w:t>
            </w:r>
            <w:r>
              <w:rPr>
                <w:b/>
              </w:rPr>
              <w:fldChar w:fldCharType="end"/>
            </w:r>
            <w:r>
              <w:fldChar w:fldCharType="begin"/>
            </w:r>
            <w:r>
              <w:instrText xml:space="preserve"> DOCPROPERTY uwkenmerk </w:instrText>
            </w:r>
            <w:r>
              <w:fldChar w:fldCharType="separate"/>
            </w:r>
            <w:r w:rsidR="00A773B2">
              <w:t>-</w:t>
            </w:r>
          </w:p>
          <w:p w:rsidR="00302AB7" w:rsidRDefault="003E4286" w:rsidP="002E071A">
            <w:pPr>
              <w:pStyle w:val="referentiegegevens"/>
            </w:pPr>
            <w:r>
              <w:fldChar w:fldCharType="end"/>
            </w:r>
            <w:r>
              <w:rPr>
                <w:b/>
              </w:rPr>
              <w:fldChar w:fldCharType="begin"/>
            </w:r>
            <w:r>
              <w:rPr>
                <w:b/>
              </w:rPr>
              <w:instrText xml:space="preserve"> DOCPROPERTY _onderwerp </w:instrText>
            </w:r>
            <w:r>
              <w:rPr>
                <w:b/>
              </w:rPr>
              <w:fldChar w:fldCharType="separate"/>
            </w:r>
            <w:r w:rsidR="00A773B2">
              <w:rPr>
                <w:b/>
              </w:rPr>
              <w:t>Onderwerp: </w:t>
            </w:r>
            <w:r>
              <w:rPr>
                <w:b/>
              </w:rPr>
              <w:fldChar w:fldCharType="end"/>
            </w:r>
            <w:r w:rsidR="002E071A">
              <w:t>Informatie BioWarmte Installatie Lage Weide</w:t>
            </w:r>
            <w:r w:rsidR="00683A5F">
              <w:t xml:space="preserve"> </w:t>
            </w:r>
            <w:r>
              <w:t xml:space="preserve"> </w:t>
            </w:r>
          </w:p>
        </w:tc>
        <w:tc>
          <w:tcPr>
            <w:tcW w:w="170" w:type="dxa"/>
          </w:tcPr>
          <w:p w:rsidR="00302AB7" w:rsidRDefault="00302AB7">
            <w:pPr>
              <w:pStyle w:val="retouradres"/>
            </w:pPr>
          </w:p>
        </w:tc>
        <w:tc>
          <w:tcPr>
            <w:tcW w:w="5438" w:type="dxa"/>
            <w:gridSpan w:val="2"/>
          </w:tcPr>
          <w:tbl>
            <w:tblPr>
              <w:tblW w:w="5436" w:type="dxa"/>
              <w:tblLayout w:type="fixed"/>
              <w:tblCellMar>
                <w:left w:w="0" w:type="dxa"/>
                <w:right w:w="0" w:type="dxa"/>
              </w:tblCellMar>
              <w:tblLook w:val="0000" w:firstRow="0" w:lastRow="0" w:firstColumn="0" w:lastColumn="0" w:noHBand="0" w:noVBand="0"/>
            </w:tblPr>
            <w:tblGrid>
              <w:gridCol w:w="5436"/>
            </w:tblGrid>
            <w:tr w:rsidR="00A773B2" w:rsidRPr="00A773B2" w:rsidTr="00A773B2">
              <w:tc>
                <w:tcPr>
                  <w:tcW w:w="5436" w:type="dxa"/>
                  <w:shd w:val="clear" w:color="auto" w:fill="auto"/>
                </w:tcPr>
                <w:p w:rsidR="00A773B2" w:rsidRPr="00A773B2" w:rsidRDefault="00A773B2">
                  <w:pPr>
                    <w:pStyle w:val="referentiegegevens"/>
                  </w:pPr>
                  <w:bookmarkStart w:id="2" w:name="rechts"/>
                  <w:bookmarkStart w:id="3" w:name="rechts_bk"/>
                  <w:bookmarkEnd w:id="2"/>
                  <w:r>
                    <w:rPr>
                      <w:b/>
                    </w:rPr>
                    <w:t>Behandeld door: </w:t>
                  </w:r>
                  <w:r>
                    <w:t>Rick Duking</w:t>
                  </w:r>
                </w:p>
              </w:tc>
            </w:tr>
            <w:tr w:rsidR="00A773B2" w:rsidRPr="00A773B2" w:rsidTr="00A773B2">
              <w:tc>
                <w:tcPr>
                  <w:tcW w:w="5436" w:type="dxa"/>
                  <w:shd w:val="clear" w:color="auto" w:fill="auto"/>
                </w:tcPr>
                <w:p w:rsidR="00A773B2" w:rsidRPr="00A773B2" w:rsidRDefault="00A773B2" w:rsidP="002E071A">
                  <w:pPr>
                    <w:pStyle w:val="referentiegegevens"/>
                  </w:pPr>
                  <w:r>
                    <w:rPr>
                      <w:b/>
                    </w:rPr>
                    <w:t>Doorkiesnummer: </w:t>
                  </w:r>
                  <w:r w:rsidR="002E071A">
                    <w:t>-</w:t>
                  </w:r>
                </w:p>
              </w:tc>
            </w:tr>
            <w:tr w:rsidR="00A773B2" w:rsidRPr="00A773B2" w:rsidTr="00A773B2">
              <w:tc>
                <w:tcPr>
                  <w:tcW w:w="5436" w:type="dxa"/>
                  <w:shd w:val="clear" w:color="auto" w:fill="auto"/>
                </w:tcPr>
                <w:p w:rsidR="00A773B2" w:rsidRPr="00A773B2" w:rsidRDefault="00A773B2">
                  <w:pPr>
                    <w:pStyle w:val="referentiegegevens"/>
                  </w:pPr>
                  <w:r>
                    <w:rPr>
                      <w:b/>
                    </w:rPr>
                    <w:t>E-mail: </w:t>
                  </w:r>
                  <w:r>
                    <w:t>Rick.Duking</w:t>
                  </w:r>
                  <w:r>
                    <w:rPr>
                      <w:rFonts w:ascii="Arial" w:hAnsi="Arial" w:cs="Arial"/>
                    </w:rPr>
                    <w:t>​</w:t>
                  </w:r>
                  <w:r>
                    <w:t>@eneco.com</w:t>
                  </w:r>
                </w:p>
              </w:tc>
            </w:tr>
            <w:tr w:rsidR="00A773B2" w:rsidRPr="00A773B2" w:rsidTr="00A773B2">
              <w:tc>
                <w:tcPr>
                  <w:tcW w:w="5436" w:type="dxa"/>
                  <w:shd w:val="clear" w:color="auto" w:fill="auto"/>
                </w:tcPr>
                <w:p w:rsidR="00A773B2" w:rsidRPr="00A773B2" w:rsidRDefault="00A773B2" w:rsidP="002E071A">
                  <w:pPr>
                    <w:pStyle w:val="referentiegegevens"/>
                  </w:pPr>
                  <w:r>
                    <w:rPr>
                      <w:b/>
                    </w:rPr>
                    <w:t>Ons kenmerk: </w:t>
                  </w:r>
                  <w:r w:rsidR="002E071A">
                    <w:t>BWI</w:t>
                  </w:r>
                  <w:r w:rsidR="007D5ACC">
                    <w:t>/2</w:t>
                  </w:r>
                  <w:r w:rsidR="002E071A">
                    <w:t>9</w:t>
                  </w:r>
                  <w:r w:rsidR="00683A5F">
                    <w:t>07</w:t>
                  </w:r>
                  <w:r>
                    <w:t>2015/RDU</w:t>
                  </w:r>
                </w:p>
              </w:tc>
            </w:tr>
          </w:tbl>
          <w:bookmarkEnd w:id="3"/>
          <w:p w:rsidR="00302AB7" w:rsidRDefault="003E4286">
            <w:pPr>
              <w:pStyle w:val="referentiegegevens"/>
            </w:pPr>
            <w:r>
              <w:fldChar w:fldCharType="begin"/>
            </w:r>
            <w:r>
              <w:instrText xml:space="preserve"> docproperty rechts </w:instrText>
            </w:r>
            <w:r>
              <w:fldChar w:fldCharType="end"/>
            </w:r>
          </w:p>
        </w:tc>
      </w:tr>
    </w:tbl>
    <w:p w:rsidR="00302AB7" w:rsidRDefault="00302AB7">
      <w:pPr>
        <w:pStyle w:val="retouradres"/>
      </w:pPr>
    </w:p>
    <w:p w:rsidR="00302AB7" w:rsidRDefault="00302AB7">
      <w:pPr>
        <w:pStyle w:val="retouradres"/>
        <w:sectPr w:rsidR="00302AB7">
          <w:headerReference w:type="even" r:id="rId7"/>
          <w:headerReference w:type="default" r:id="rId8"/>
          <w:footerReference w:type="default" r:id="rId9"/>
          <w:headerReference w:type="first" r:id="rId10"/>
          <w:pgSz w:w="11907" w:h="16840" w:code="9"/>
          <w:pgMar w:top="2075" w:right="510" w:bottom="720" w:left="1361" w:header="1361" w:footer="340" w:gutter="0"/>
          <w:cols w:space="708"/>
          <w:titlePg/>
          <w:docGrid w:linePitch="360"/>
        </w:sectPr>
      </w:pPr>
    </w:p>
    <w:p w:rsidR="00302AB7" w:rsidRDefault="003E4286">
      <w:pPr>
        <w:pStyle w:val="puntjesboven"/>
        <w:spacing w:line="200" w:lineRule="exact"/>
      </w:pPr>
      <w:r>
        <w:lastRenderedPageBreak/>
        <w:t>...............................................................................................................................................</w:t>
      </w:r>
    </w:p>
    <w:p w:rsidR="00CC23F6" w:rsidRDefault="00CC23F6" w:rsidP="00CC23F6">
      <w:pPr>
        <w:pStyle w:val="aanhef"/>
        <w:rPr>
          <w:rFonts w:asciiTheme="minorHAnsi" w:hAnsiTheme="minorHAnsi"/>
        </w:rPr>
      </w:pPr>
    </w:p>
    <w:p w:rsidR="002E071A" w:rsidRPr="00CC23F6" w:rsidRDefault="00A773B2" w:rsidP="00CC23F6">
      <w:pPr>
        <w:pStyle w:val="aanhef"/>
        <w:rPr>
          <w:rFonts w:asciiTheme="minorHAnsi" w:hAnsiTheme="minorHAnsi"/>
        </w:rPr>
      </w:pPr>
      <w:r w:rsidRPr="00F10DD0">
        <w:rPr>
          <w:rFonts w:asciiTheme="minorHAnsi" w:hAnsiTheme="minorHAnsi"/>
          <w:noProof/>
          <w:lang w:eastAsia="nl-NL"/>
        </w:rPr>
        <mc:AlternateContent>
          <mc:Choice Requires="wps">
            <w:drawing>
              <wp:anchor distT="0" distB="0" distL="114300" distR="114300" simplePos="0" relativeHeight="251657728" behindDoc="0" locked="1" layoutInCell="1" allowOverlap="1" wp14:anchorId="3A8CA6CB" wp14:editId="40E7941C">
                <wp:simplePos x="0" y="0"/>
                <wp:positionH relativeFrom="page">
                  <wp:posOffset>5832475</wp:posOffset>
                </wp:positionH>
                <wp:positionV relativeFrom="page">
                  <wp:posOffset>831850</wp:posOffset>
                </wp:positionV>
                <wp:extent cx="1403985" cy="417195"/>
                <wp:effectExtent l="3175" t="3175" r="254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AB7" w:rsidRPr="001B49DA" w:rsidRDefault="007318FD">
                            <w:pPr>
                              <w:pStyle w:val="bedrijfsonderdeel"/>
                              <w:rPr>
                                <w:lang w:val="en-US"/>
                              </w:rPr>
                            </w:pPr>
                            <w:r w:rsidRPr="001B49DA">
                              <w:rPr>
                                <w:lang w:val="en-US"/>
                              </w:rPr>
                              <w:t>Eneco S</w:t>
                            </w:r>
                            <w:r w:rsidR="00ED7883" w:rsidRPr="001B49DA">
                              <w:rPr>
                                <w:lang w:val="en-US"/>
                              </w:rPr>
                              <w:t xml:space="preserve">olar </w:t>
                            </w:r>
                            <w:r w:rsidRPr="001B49DA">
                              <w:rPr>
                                <w:lang w:val="en-US"/>
                              </w:rPr>
                              <w:t>B</w:t>
                            </w:r>
                            <w:r w:rsidR="00ED7883" w:rsidRPr="001B49DA">
                              <w:rPr>
                                <w:lang w:val="en-US"/>
                              </w:rPr>
                              <w:t xml:space="preserve">io &amp; </w:t>
                            </w:r>
                            <w:r w:rsidRPr="001B49DA">
                              <w:rPr>
                                <w:lang w:val="en-US"/>
                              </w:rPr>
                              <w:t>H</w:t>
                            </w:r>
                            <w:r w:rsidR="00ED7883" w:rsidRPr="001B49DA">
                              <w:rPr>
                                <w:lang w:val="en-US"/>
                              </w:rPr>
                              <w:t>ydro</w:t>
                            </w:r>
                            <w:r w:rsidRPr="001B49DA">
                              <w:rPr>
                                <w:lang w:val="en-US"/>
                              </w:rPr>
                              <w:t xml:space="preserve"> B.V.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CA6CB" id="Text Box 18" o:spid="_x0000_s1027" type="#_x0000_t202" style="position:absolute;margin-left:459.25pt;margin-top:65.5pt;width:110.55pt;height:32.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31rwIAALE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" filled="f" stroked="f">
                <v:textbox inset="0,0,0,0">
                  <w:txbxContent>
                    <w:p w:rsidR="00302AB7" w:rsidRPr="001B49DA" w:rsidRDefault="007318FD">
                      <w:pPr>
                        <w:pStyle w:val="bedrijfsonderdeel"/>
                        <w:rPr>
                          <w:lang w:val="en-US"/>
                        </w:rPr>
                      </w:pPr>
                      <w:r w:rsidRPr="001B49DA">
                        <w:rPr>
                          <w:lang w:val="en-US"/>
                        </w:rPr>
                        <w:t>Eneco S</w:t>
                      </w:r>
                      <w:r w:rsidR="00ED7883" w:rsidRPr="001B49DA">
                        <w:rPr>
                          <w:lang w:val="en-US"/>
                        </w:rPr>
                        <w:t xml:space="preserve">olar </w:t>
                      </w:r>
                      <w:r w:rsidRPr="001B49DA">
                        <w:rPr>
                          <w:lang w:val="en-US"/>
                        </w:rPr>
                        <w:t>B</w:t>
                      </w:r>
                      <w:r w:rsidR="00ED7883" w:rsidRPr="001B49DA">
                        <w:rPr>
                          <w:lang w:val="en-US"/>
                        </w:rPr>
                        <w:t xml:space="preserve">io &amp; </w:t>
                      </w:r>
                      <w:r w:rsidRPr="001B49DA">
                        <w:rPr>
                          <w:lang w:val="en-US"/>
                        </w:rPr>
                        <w:t>H</w:t>
                      </w:r>
                      <w:r w:rsidR="00ED7883" w:rsidRPr="001B49DA">
                        <w:rPr>
                          <w:lang w:val="en-US"/>
                        </w:rPr>
                        <w:t>ydro</w:t>
                      </w:r>
                      <w:r w:rsidRPr="001B49DA">
                        <w:rPr>
                          <w:lang w:val="en-US"/>
                        </w:rPr>
                        <w:t xml:space="preserve"> B.V.</w:t>
                      </w:r>
                    </w:p>
                  </w:txbxContent>
                </v:textbox>
                <w10:wrap anchorx="page" anchory="page"/>
                <w10:anchorlock/>
              </v:shape>
            </w:pict>
          </mc:Fallback>
        </mc:AlternateContent>
      </w:r>
      <w:r w:rsidR="002E071A" w:rsidRPr="002C69C2">
        <w:rPr>
          <w:rFonts w:ascii="Verdana" w:hAnsi="Verdana"/>
          <w:sz w:val="20"/>
          <w:szCs w:val="20"/>
        </w:rPr>
        <w:t>Geachte Ontvanger,</w:t>
      </w:r>
    </w:p>
    <w:p w:rsidR="002E071A" w:rsidRPr="002C69C2" w:rsidRDefault="002E071A" w:rsidP="002E071A">
      <w:pPr>
        <w:pStyle w:val="Geenafstand"/>
        <w:rPr>
          <w:rFonts w:ascii="Verdana" w:hAnsi="Verdana"/>
          <w:sz w:val="20"/>
          <w:szCs w:val="20"/>
        </w:rPr>
      </w:pPr>
    </w:p>
    <w:p w:rsidR="002E071A" w:rsidRDefault="002E071A" w:rsidP="002E071A">
      <w:pPr>
        <w:pStyle w:val="Geenafstand"/>
        <w:rPr>
          <w:rFonts w:ascii="Verdana" w:hAnsi="Verdana"/>
          <w:sz w:val="20"/>
          <w:szCs w:val="20"/>
        </w:rPr>
      </w:pPr>
      <w:r w:rsidRPr="002C69C2">
        <w:rPr>
          <w:rFonts w:ascii="Verdana" w:hAnsi="Verdana"/>
          <w:sz w:val="20"/>
          <w:szCs w:val="20"/>
        </w:rPr>
        <w:t>In 2012 bent u door Nuon geïnformeerd over het voornemen van Nuon om een biomassa energiecentrale te realiseren op haar productielocatie Lage Weide. De productielocaties in Utrecht zijn sinds begin dit jaar eigendom van Eneco Groep en ondergebracht in Eneco Warmteproductie Utrecht B.V. (EWU). Als gevolg van de overname en beleids- en marktontwikkelingen is het in 2012 gepresenteerde project veranderd en dienen de in 2013 verleende vergunningen gewijzigd te worden. Middels deze brief willen we u daarover nader informeren.</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b/>
          <w:sz w:val="20"/>
          <w:szCs w:val="20"/>
        </w:rPr>
      </w:pPr>
      <w:r w:rsidRPr="002C69C2">
        <w:rPr>
          <w:rFonts w:ascii="Verdana" w:hAnsi="Verdana"/>
          <w:b/>
          <w:sz w:val="20"/>
          <w:szCs w:val="20"/>
        </w:rPr>
        <w:t>Wijziging vergunning</w:t>
      </w:r>
    </w:p>
    <w:p w:rsidR="002E071A" w:rsidRDefault="002E071A" w:rsidP="002E071A">
      <w:pPr>
        <w:pStyle w:val="Geenafstand"/>
        <w:rPr>
          <w:rFonts w:ascii="Verdana" w:hAnsi="Verdana"/>
          <w:sz w:val="20"/>
          <w:szCs w:val="20"/>
        </w:rPr>
      </w:pPr>
      <w:r w:rsidRPr="002C69C2">
        <w:rPr>
          <w:rFonts w:ascii="Verdana" w:hAnsi="Verdana"/>
          <w:sz w:val="20"/>
          <w:szCs w:val="20"/>
        </w:rPr>
        <w:t xml:space="preserve">Eneco zal in plaats van een grootschalige biomassa energiecentrale (BEC) een kleinschalige biomassa warmteinstallatie (BWI) realiseren op Lage Weide. De BWI zal in vergelijking met de BEC geen elektriciteit gaan produceren, alleen warmte ter verduurzaming van de warmtelevering aan het stadsverwarmingnet </w:t>
      </w:r>
      <w:r>
        <w:rPr>
          <w:rFonts w:ascii="Verdana" w:hAnsi="Verdana"/>
          <w:sz w:val="20"/>
          <w:szCs w:val="20"/>
        </w:rPr>
        <w:t xml:space="preserve">in </w:t>
      </w:r>
      <w:r w:rsidRPr="002C69C2">
        <w:rPr>
          <w:rFonts w:ascii="Verdana" w:hAnsi="Verdana"/>
          <w:sz w:val="20"/>
          <w:szCs w:val="20"/>
        </w:rPr>
        <w:t xml:space="preserve">Utrecht. </w:t>
      </w:r>
    </w:p>
    <w:p w:rsidR="002E071A" w:rsidRDefault="002E071A" w:rsidP="002E071A">
      <w:pPr>
        <w:pStyle w:val="Geenafstand"/>
        <w:rPr>
          <w:rFonts w:ascii="Verdana" w:hAnsi="Verdana"/>
          <w:sz w:val="20"/>
          <w:szCs w:val="20"/>
        </w:rPr>
      </w:pPr>
      <w:r w:rsidRPr="002C69C2">
        <w:rPr>
          <w:rFonts w:ascii="Verdana" w:hAnsi="Verdana"/>
          <w:sz w:val="20"/>
          <w:szCs w:val="20"/>
        </w:rPr>
        <w:t xml:space="preserve">De voornaamste wijzigingen zijn de halvering in </w:t>
      </w:r>
      <w:r>
        <w:rPr>
          <w:rFonts w:ascii="Verdana" w:hAnsi="Verdana"/>
          <w:sz w:val="20"/>
          <w:szCs w:val="20"/>
        </w:rPr>
        <w:t>bouwvolume</w:t>
      </w:r>
      <w:r>
        <w:rPr>
          <w:rStyle w:val="Verwijzingopmerking"/>
          <w:rFonts w:ascii="Verdana" w:hAnsi="Verdana"/>
          <w:sz w:val="20"/>
          <w:szCs w:val="20"/>
        </w:rPr>
        <w:t>, b</w:t>
      </w:r>
      <w:r w:rsidRPr="002C69C2">
        <w:rPr>
          <w:rFonts w:ascii="Verdana" w:hAnsi="Verdana"/>
          <w:sz w:val="20"/>
          <w:szCs w:val="20"/>
        </w:rPr>
        <w:t>randstofinput</w:t>
      </w:r>
      <w:r>
        <w:rPr>
          <w:rFonts w:ascii="Verdana" w:hAnsi="Verdana"/>
          <w:sz w:val="20"/>
          <w:szCs w:val="20"/>
        </w:rPr>
        <w:t>,</w:t>
      </w:r>
      <w:r w:rsidRPr="002C69C2">
        <w:rPr>
          <w:rFonts w:ascii="Verdana" w:hAnsi="Verdana"/>
          <w:sz w:val="20"/>
          <w:szCs w:val="20"/>
        </w:rPr>
        <w:t xml:space="preserve"> het afzien van het meeverbranden van B-hout en de aanvoer van biomassa per schip. </w:t>
      </w:r>
    </w:p>
    <w:p w:rsidR="002E071A" w:rsidRDefault="002E071A" w:rsidP="002E071A">
      <w:pPr>
        <w:pStyle w:val="Geenafstand"/>
        <w:rPr>
          <w:rFonts w:ascii="Verdana" w:hAnsi="Verdana"/>
          <w:sz w:val="20"/>
          <w:szCs w:val="20"/>
        </w:rPr>
      </w:pPr>
      <w:r w:rsidRPr="002C69C2">
        <w:rPr>
          <w:rFonts w:ascii="Verdana" w:hAnsi="Verdana"/>
          <w:sz w:val="20"/>
          <w:szCs w:val="20"/>
        </w:rPr>
        <w:t>De lokale milieueffecten van de Eneco BWI zijn hierdoor aanzienlijk lager dan die van de Nuon BEC.</w:t>
      </w:r>
      <w:r>
        <w:rPr>
          <w:rFonts w:ascii="Verdana" w:hAnsi="Verdana"/>
          <w:sz w:val="20"/>
          <w:szCs w:val="20"/>
        </w:rPr>
        <w:t xml:space="preserve"> </w:t>
      </w:r>
      <w:r w:rsidRPr="002C69C2">
        <w:rPr>
          <w:rFonts w:ascii="Verdana" w:hAnsi="Verdana"/>
          <w:sz w:val="20"/>
          <w:szCs w:val="20"/>
        </w:rPr>
        <w:t>De voornaamste wijzigingen zijn weergegeven in onderstaande tabel.</w:t>
      </w:r>
    </w:p>
    <w:p w:rsidR="002E071A"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sz w:val="20"/>
          <w:szCs w:val="20"/>
        </w:rPr>
      </w:pPr>
    </w:p>
    <w:tbl>
      <w:tblPr>
        <w:tblStyle w:val="Lichtearcering"/>
        <w:tblW w:w="0" w:type="auto"/>
        <w:tblInd w:w="108" w:type="dxa"/>
        <w:tblLook w:val="04A0" w:firstRow="1" w:lastRow="0" w:firstColumn="1" w:lastColumn="0" w:noHBand="0" w:noVBand="1"/>
      </w:tblPr>
      <w:tblGrid>
        <w:gridCol w:w="3828"/>
        <w:gridCol w:w="2693"/>
        <w:gridCol w:w="2551"/>
      </w:tblGrid>
      <w:tr w:rsidR="002E071A" w:rsidRPr="002C69C2" w:rsidTr="00C13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shd w:val="clear" w:color="auto" w:fill="auto"/>
          </w:tcPr>
          <w:p w:rsidR="002E071A" w:rsidRPr="002C69C2" w:rsidRDefault="002E071A" w:rsidP="00C130D2">
            <w:pPr>
              <w:pStyle w:val="Geenafstand"/>
              <w:rPr>
                <w:rFonts w:ascii="Verdana" w:hAnsi="Verdana"/>
                <w:sz w:val="18"/>
                <w:szCs w:val="18"/>
              </w:rPr>
            </w:pPr>
            <w:r w:rsidRPr="002C69C2">
              <w:rPr>
                <w:rFonts w:ascii="Verdana" w:hAnsi="Verdana"/>
                <w:sz w:val="18"/>
                <w:szCs w:val="18"/>
              </w:rPr>
              <w:t>Onderwerp</w:t>
            </w:r>
          </w:p>
        </w:tc>
        <w:tc>
          <w:tcPr>
            <w:tcW w:w="2693" w:type="dxa"/>
            <w:tcBorders>
              <w:left w:val="single" w:sz="4" w:space="0" w:color="auto"/>
              <w:right w:val="single" w:sz="4" w:space="0" w:color="auto"/>
            </w:tcBorders>
            <w:shd w:val="clear" w:color="auto" w:fill="auto"/>
          </w:tcPr>
          <w:p w:rsidR="002E071A" w:rsidRPr="002C69C2" w:rsidRDefault="002E071A" w:rsidP="00C130D2">
            <w:pPr>
              <w:pStyle w:val="Geenafstand"/>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2C69C2">
              <w:rPr>
                <w:rFonts w:ascii="Verdana" w:hAnsi="Verdana"/>
                <w:sz w:val="18"/>
                <w:szCs w:val="18"/>
              </w:rPr>
              <w:t>Nuon BEC Groen Weide</w:t>
            </w:r>
          </w:p>
        </w:tc>
        <w:tc>
          <w:tcPr>
            <w:tcW w:w="2551" w:type="dxa"/>
            <w:tcBorders>
              <w:left w:val="single" w:sz="4" w:space="0" w:color="auto"/>
            </w:tcBorders>
            <w:shd w:val="clear" w:color="auto" w:fill="auto"/>
          </w:tcPr>
          <w:p w:rsidR="002E071A" w:rsidRPr="002C69C2" w:rsidRDefault="002E071A" w:rsidP="00C130D2">
            <w:pPr>
              <w:pStyle w:val="Geenafstand"/>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2C69C2">
              <w:rPr>
                <w:rFonts w:ascii="Verdana" w:hAnsi="Verdana"/>
                <w:sz w:val="18"/>
                <w:szCs w:val="18"/>
              </w:rPr>
              <w:t>Eneco BWI Lage Weide</w:t>
            </w:r>
          </w:p>
        </w:tc>
      </w:tr>
      <w:tr w:rsidR="002E071A" w:rsidRPr="002C69C2" w:rsidTr="00C1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shd w:val="clear" w:color="auto" w:fill="auto"/>
          </w:tcPr>
          <w:p w:rsidR="002E071A" w:rsidRPr="002C69C2" w:rsidRDefault="002E071A" w:rsidP="00C130D2">
            <w:pPr>
              <w:pStyle w:val="Geenafstand"/>
              <w:rPr>
                <w:rFonts w:ascii="Verdana" w:hAnsi="Verdana"/>
                <w:sz w:val="18"/>
                <w:szCs w:val="18"/>
              </w:rPr>
            </w:pPr>
            <w:r w:rsidRPr="002C69C2">
              <w:rPr>
                <w:rFonts w:ascii="Verdana" w:hAnsi="Verdana"/>
                <w:sz w:val="18"/>
                <w:szCs w:val="18"/>
              </w:rPr>
              <w:t>Brandstof</w:t>
            </w:r>
          </w:p>
        </w:tc>
        <w:tc>
          <w:tcPr>
            <w:tcW w:w="2693" w:type="dxa"/>
            <w:tcBorders>
              <w:left w:val="single" w:sz="4" w:space="0" w:color="auto"/>
              <w:right w:val="single" w:sz="4" w:space="0" w:color="auto"/>
            </w:tcBorders>
            <w:shd w:val="clear" w:color="auto" w:fill="auto"/>
          </w:tcPr>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C69C2">
              <w:rPr>
                <w:rFonts w:ascii="Verdana" w:hAnsi="Verdana"/>
                <w:sz w:val="18"/>
                <w:szCs w:val="18"/>
              </w:rPr>
              <w:t>Biomassa en B-hout</w:t>
            </w:r>
          </w:p>
        </w:tc>
        <w:tc>
          <w:tcPr>
            <w:tcW w:w="2551" w:type="dxa"/>
            <w:tcBorders>
              <w:left w:val="single" w:sz="4" w:space="0" w:color="auto"/>
            </w:tcBorders>
            <w:shd w:val="clear" w:color="auto" w:fill="auto"/>
          </w:tcPr>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C69C2">
              <w:rPr>
                <w:rFonts w:ascii="Verdana" w:hAnsi="Verdana"/>
                <w:sz w:val="18"/>
                <w:szCs w:val="18"/>
              </w:rPr>
              <w:t>Biomassa</w:t>
            </w:r>
          </w:p>
        </w:tc>
      </w:tr>
      <w:tr w:rsidR="002E071A" w:rsidRPr="002C69C2" w:rsidTr="00C130D2">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shd w:val="clear" w:color="auto" w:fill="auto"/>
          </w:tcPr>
          <w:p w:rsidR="002E071A" w:rsidRPr="002C69C2" w:rsidRDefault="002E071A" w:rsidP="00C130D2">
            <w:pPr>
              <w:pStyle w:val="Geenafstand"/>
              <w:rPr>
                <w:rFonts w:ascii="Verdana" w:hAnsi="Verdana"/>
                <w:sz w:val="18"/>
                <w:szCs w:val="18"/>
              </w:rPr>
            </w:pPr>
            <w:r w:rsidRPr="002C69C2">
              <w:rPr>
                <w:rFonts w:ascii="Verdana" w:hAnsi="Verdana"/>
                <w:sz w:val="18"/>
                <w:szCs w:val="18"/>
              </w:rPr>
              <w:t xml:space="preserve">Brandstofinput in megawatt </w:t>
            </w:r>
            <w:r>
              <w:rPr>
                <w:rFonts w:ascii="Verdana" w:hAnsi="Verdana"/>
                <w:sz w:val="18"/>
                <w:szCs w:val="18"/>
              </w:rPr>
              <w:t>(</w:t>
            </w:r>
            <w:r w:rsidRPr="002C69C2">
              <w:rPr>
                <w:rFonts w:ascii="Verdana" w:hAnsi="Verdana"/>
                <w:sz w:val="18"/>
                <w:szCs w:val="18"/>
              </w:rPr>
              <w:t>MW)</w:t>
            </w:r>
          </w:p>
        </w:tc>
        <w:tc>
          <w:tcPr>
            <w:tcW w:w="2693" w:type="dxa"/>
            <w:tcBorders>
              <w:left w:val="single" w:sz="4" w:space="0" w:color="auto"/>
              <w:right w:val="single" w:sz="4" w:space="0" w:color="auto"/>
            </w:tcBorders>
            <w:shd w:val="clear" w:color="auto" w:fill="auto"/>
          </w:tcPr>
          <w:p w:rsidR="002E071A" w:rsidRPr="002C69C2" w:rsidRDefault="002E071A" w:rsidP="00C130D2">
            <w:pPr>
              <w:pStyle w:val="Geenafstand"/>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C69C2">
              <w:rPr>
                <w:rFonts w:ascii="Verdana" w:hAnsi="Verdana"/>
                <w:sz w:val="18"/>
                <w:szCs w:val="18"/>
              </w:rPr>
              <w:t>105 MW</w:t>
            </w:r>
          </w:p>
        </w:tc>
        <w:tc>
          <w:tcPr>
            <w:tcW w:w="2551" w:type="dxa"/>
            <w:tcBorders>
              <w:left w:val="single" w:sz="4" w:space="0" w:color="auto"/>
            </w:tcBorders>
            <w:shd w:val="clear" w:color="auto" w:fill="auto"/>
          </w:tcPr>
          <w:p w:rsidR="002E071A" w:rsidRPr="002C69C2" w:rsidRDefault="002E071A" w:rsidP="00C130D2">
            <w:pPr>
              <w:pStyle w:val="Geenafstand"/>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C69C2">
              <w:rPr>
                <w:rFonts w:ascii="Verdana" w:hAnsi="Verdana"/>
                <w:sz w:val="18"/>
                <w:szCs w:val="18"/>
              </w:rPr>
              <w:t>64 MW</w:t>
            </w:r>
          </w:p>
        </w:tc>
      </w:tr>
      <w:tr w:rsidR="002E071A" w:rsidRPr="002C69C2" w:rsidTr="00C1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shd w:val="clear" w:color="auto" w:fill="auto"/>
          </w:tcPr>
          <w:p w:rsidR="002E071A" w:rsidRPr="002C69C2" w:rsidRDefault="002E071A" w:rsidP="00C130D2">
            <w:pPr>
              <w:pStyle w:val="Geenafstand"/>
              <w:rPr>
                <w:rFonts w:ascii="Verdana" w:hAnsi="Verdana"/>
                <w:sz w:val="18"/>
                <w:szCs w:val="18"/>
              </w:rPr>
            </w:pPr>
            <w:r w:rsidRPr="002C69C2">
              <w:rPr>
                <w:rFonts w:ascii="Verdana" w:hAnsi="Verdana"/>
                <w:sz w:val="18"/>
                <w:szCs w:val="18"/>
              </w:rPr>
              <w:t>Productie in megawatt (MW):</w:t>
            </w:r>
          </w:p>
          <w:p w:rsidR="002E071A" w:rsidRPr="002C69C2" w:rsidRDefault="002E071A" w:rsidP="00C130D2">
            <w:pPr>
              <w:pStyle w:val="Geenafstand"/>
              <w:rPr>
                <w:rFonts w:ascii="Verdana" w:hAnsi="Verdana"/>
                <w:b w:val="0"/>
                <w:sz w:val="18"/>
                <w:szCs w:val="18"/>
              </w:rPr>
            </w:pPr>
            <w:r w:rsidRPr="002C69C2">
              <w:rPr>
                <w:rFonts w:ascii="Verdana" w:hAnsi="Verdana"/>
                <w:sz w:val="18"/>
                <w:szCs w:val="18"/>
              </w:rPr>
              <w:t>- Elektrisch</w:t>
            </w:r>
          </w:p>
          <w:p w:rsidR="002E071A" w:rsidRPr="002C69C2" w:rsidRDefault="002E071A" w:rsidP="00C130D2">
            <w:pPr>
              <w:pStyle w:val="Geenafstand"/>
              <w:rPr>
                <w:rFonts w:ascii="Verdana" w:hAnsi="Verdana"/>
                <w:b w:val="0"/>
                <w:sz w:val="18"/>
                <w:szCs w:val="18"/>
              </w:rPr>
            </w:pPr>
            <w:r w:rsidRPr="002C69C2">
              <w:rPr>
                <w:rFonts w:ascii="Verdana" w:hAnsi="Verdana"/>
                <w:sz w:val="18"/>
                <w:szCs w:val="18"/>
              </w:rPr>
              <w:t>- Stadswarmte</w:t>
            </w:r>
          </w:p>
        </w:tc>
        <w:tc>
          <w:tcPr>
            <w:tcW w:w="2693" w:type="dxa"/>
            <w:tcBorders>
              <w:left w:val="single" w:sz="4" w:space="0" w:color="auto"/>
              <w:right w:val="single" w:sz="4" w:space="0" w:color="auto"/>
            </w:tcBorders>
            <w:shd w:val="clear" w:color="auto" w:fill="auto"/>
          </w:tcPr>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C69C2">
              <w:rPr>
                <w:rFonts w:ascii="Verdana" w:hAnsi="Verdana"/>
                <w:sz w:val="18"/>
                <w:szCs w:val="18"/>
              </w:rPr>
              <w:t>20 MW</w:t>
            </w:r>
          </w:p>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C69C2">
              <w:rPr>
                <w:rFonts w:ascii="Verdana" w:hAnsi="Verdana"/>
                <w:sz w:val="18"/>
                <w:szCs w:val="18"/>
              </w:rPr>
              <w:t>70 MW</w:t>
            </w:r>
          </w:p>
        </w:tc>
        <w:tc>
          <w:tcPr>
            <w:tcW w:w="2551" w:type="dxa"/>
            <w:tcBorders>
              <w:left w:val="single" w:sz="4" w:space="0" w:color="auto"/>
            </w:tcBorders>
            <w:shd w:val="clear" w:color="auto" w:fill="auto"/>
          </w:tcPr>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C69C2">
              <w:rPr>
                <w:rFonts w:ascii="Verdana" w:hAnsi="Verdana"/>
                <w:sz w:val="18"/>
                <w:szCs w:val="18"/>
              </w:rPr>
              <w:t>-</w:t>
            </w:r>
          </w:p>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C69C2">
              <w:rPr>
                <w:rFonts w:ascii="Verdana" w:hAnsi="Verdana"/>
                <w:sz w:val="18"/>
                <w:szCs w:val="18"/>
              </w:rPr>
              <w:t>60 MW</w:t>
            </w:r>
          </w:p>
        </w:tc>
      </w:tr>
      <w:tr w:rsidR="002E071A" w:rsidRPr="002C69C2" w:rsidTr="00C130D2">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shd w:val="clear" w:color="auto" w:fill="auto"/>
          </w:tcPr>
          <w:p w:rsidR="002E071A" w:rsidRPr="002C69C2" w:rsidRDefault="002E071A" w:rsidP="00C130D2">
            <w:pPr>
              <w:pStyle w:val="Geenafstand"/>
              <w:rPr>
                <w:rFonts w:ascii="Verdana" w:hAnsi="Verdana"/>
                <w:sz w:val="18"/>
                <w:szCs w:val="18"/>
              </w:rPr>
            </w:pPr>
            <w:r w:rsidRPr="002C69C2">
              <w:rPr>
                <w:rFonts w:ascii="Verdana" w:hAnsi="Verdana"/>
                <w:sz w:val="18"/>
                <w:szCs w:val="18"/>
              </w:rPr>
              <w:t>Aanvoer biomassa</w:t>
            </w:r>
          </w:p>
        </w:tc>
        <w:tc>
          <w:tcPr>
            <w:tcW w:w="2693" w:type="dxa"/>
            <w:tcBorders>
              <w:left w:val="single" w:sz="4" w:space="0" w:color="auto"/>
              <w:right w:val="single" w:sz="4" w:space="0" w:color="auto"/>
            </w:tcBorders>
            <w:shd w:val="clear" w:color="auto" w:fill="auto"/>
          </w:tcPr>
          <w:p w:rsidR="002E071A" w:rsidRPr="002C69C2" w:rsidRDefault="002E071A" w:rsidP="00C130D2">
            <w:pPr>
              <w:pStyle w:val="Geenafstand"/>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C69C2">
              <w:rPr>
                <w:rFonts w:ascii="Verdana" w:hAnsi="Verdana"/>
                <w:sz w:val="18"/>
                <w:szCs w:val="18"/>
              </w:rPr>
              <w:t>Schip en vrachtwagen</w:t>
            </w:r>
          </w:p>
        </w:tc>
        <w:tc>
          <w:tcPr>
            <w:tcW w:w="2551" w:type="dxa"/>
            <w:tcBorders>
              <w:left w:val="single" w:sz="4" w:space="0" w:color="auto"/>
            </w:tcBorders>
            <w:shd w:val="clear" w:color="auto" w:fill="auto"/>
          </w:tcPr>
          <w:p w:rsidR="002E071A" w:rsidRPr="002C69C2" w:rsidRDefault="002E071A" w:rsidP="00C130D2">
            <w:pPr>
              <w:pStyle w:val="Geenafstand"/>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C69C2">
              <w:rPr>
                <w:rFonts w:ascii="Verdana" w:hAnsi="Verdana"/>
                <w:sz w:val="18"/>
                <w:szCs w:val="18"/>
              </w:rPr>
              <w:t>Vrachtwagen</w:t>
            </w:r>
          </w:p>
        </w:tc>
      </w:tr>
      <w:tr w:rsidR="002E071A" w:rsidRPr="002C69C2" w:rsidTr="00C1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shd w:val="clear" w:color="auto" w:fill="auto"/>
          </w:tcPr>
          <w:p w:rsidR="002E071A" w:rsidRPr="002C69C2" w:rsidRDefault="002E071A" w:rsidP="00C130D2">
            <w:pPr>
              <w:pStyle w:val="Geenafstand"/>
              <w:rPr>
                <w:rFonts w:ascii="Verdana" w:hAnsi="Verdana"/>
                <w:sz w:val="18"/>
                <w:szCs w:val="18"/>
              </w:rPr>
            </w:pPr>
            <w:r w:rsidRPr="002C69C2">
              <w:rPr>
                <w:rFonts w:ascii="Verdana" w:hAnsi="Verdana"/>
                <w:sz w:val="18"/>
                <w:szCs w:val="18"/>
              </w:rPr>
              <w:t>Bouwhoogte in meters</w:t>
            </w:r>
          </w:p>
        </w:tc>
        <w:tc>
          <w:tcPr>
            <w:tcW w:w="2693" w:type="dxa"/>
            <w:tcBorders>
              <w:left w:val="single" w:sz="4" w:space="0" w:color="auto"/>
              <w:right w:val="single" w:sz="4" w:space="0" w:color="auto"/>
            </w:tcBorders>
            <w:shd w:val="clear" w:color="auto" w:fill="auto"/>
          </w:tcPr>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C69C2">
              <w:rPr>
                <w:rFonts w:ascii="Verdana" w:hAnsi="Verdana"/>
                <w:sz w:val="18"/>
                <w:szCs w:val="18"/>
              </w:rPr>
              <w:t>60 m</w:t>
            </w:r>
          </w:p>
        </w:tc>
        <w:tc>
          <w:tcPr>
            <w:tcW w:w="2551" w:type="dxa"/>
            <w:tcBorders>
              <w:left w:val="single" w:sz="4" w:space="0" w:color="auto"/>
            </w:tcBorders>
            <w:shd w:val="clear" w:color="auto" w:fill="auto"/>
          </w:tcPr>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C69C2">
              <w:rPr>
                <w:rFonts w:ascii="Verdana" w:hAnsi="Verdana"/>
                <w:sz w:val="18"/>
                <w:szCs w:val="18"/>
              </w:rPr>
              <w:t>30 m</w:t>
            </w:r>
          </w:p>
        </w:tc>
      </w:tr>
      <w:tr w:rsidR="002E071A" w:rsidRPr="002C69C2" w:rsidTr="00C130D2">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auto"/>
            </w:tcBorders>
            <w:shd w:val="clear" w:color="auto" w:fill="auto"/>
          </w:tcPr>
          <w:p w:rsidR="002E071A" w:rsidRPr="002C69C2" w:rsidRDefault="002E071A" w:rsidP="00C130D2">
            <w:pPr>
              <w:pStyle w:val="Geenafstand"/>
              <w:rPr>
                <w:rFonts w:ascii="Verdana" w:hAnsi="Verdana"/>
                <w:sz w:val="18"/>
                <w:szCs w:val="18"/>
              </w:rPr>
            </w:pPr>
            <w:r w:rsidRPr="002C69C2">
              <w:rPr>
                <w:rFonts w:ascii="Verdana" w:hAnsi="Verdana"/>
                <w:sz w:val="18"/>
                <w:szCs w:val="18"/>
              </w:rPr>
              <w:t>Schoorsteenhoogte in meters</w:t>
            </w:r>
          </w:p>
        </w:tc>
        <w:tc>
          <w:tcPr>
            <w:tcW w:w="2693" w:type="dxa"/>
            <w:tcBorders>
              <w:left w:val="single" w:sz="4" w:space="0" w:color="auto"/>
              <w:bottom w:val="single" w:sz="8" w:space="0" w:color="000000" w:themeColor="text1"/>
              <w:right w:val="single" w:sz="4" w:space="0" w:color="auto"/>
            </w:tcBorders>
            <w:shd w:val="clear" w:color="auto" w:fill="auto"/>
          </w:tcPr>
          <w:p w:rsidR="002E071A" w:rsidRPr="002C69C2" w:rsidRDefault="002E071A" w:rsidP="00C130D2">
            <w:pPr>
              <w:pStyle w:val="Geenafstand"/>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C69C2">
              <w:rPr>
                <w:rFonts w:ascii="Verdana" w:hAnsi="Verdana"/>
                <w:sz w:val="18"/>
                <w:szCs w:val="18"/>
              </w:rPr>
              <w:t>85 m</w:t>
            </w:r>
          </w:p>
        </w:tc>
        <w:tc>
          <w:tcPr>
            <w:tcW w:w="2551" w:type="dxa"/>
            <w:tcBorders>
              <w:left w:val="single" w:sz="4" w:space="0" w:color="auto"/>
            </w:tcBorders>
            <w:shd w:val="clear" w:color="auto" w:fill="auto"/>
          </w:tcPr>
          <w:p w:rsidR="002E071A" w:rsidRPr="002C69C2" w:rsidRDefault="002E071A" w:rsidP="00C130D2">
            <w:pPr>
              <w:pStyle w:val="Geenafstand"/>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C69C2">
              <w:rPr>
                <w:rFonts w:ascii="Verdana" w:hAnsi="Verdana"/>
                <w:sz w:val="18"/>
                <w:szCs w:val="18"/>
              </w:rPr>
              <w:t>65 m</w:t>
            </w:r>
          </w:p>
        </w:tc>
      </w:tr>
    </w:tbl>
    <w:p w:rsidR="002E071A" w:rsidRPr="002C69C2" w:rsidRDefault="002E071A" w:rsidP="002E071A">
      <w:pPr>
        <w:pStyle w:val="Geenafstand"/>
        <w:rPr>
          <w:rFonts w:ascii="Verdana" w:hAnsi="Verdana"/>
          <w:sz w:val="20"/>
          <w:szCs w:val="20"/>
        </w:rPr>
      </w:pPr>
    </w:p>
    <w:p w:rsidR="002E071A" w:rsidRDefault="002E071A" w:rsidP="002E071A">
      <w:pPr>
        <w:pStyle w:val="Geenafstand"/>
        <w:rPr>
          <w:rFonts w:ascii="Verdana" w:hAnsi="Verdana"/>
          <w:b/>
          <w:sz w:val="20"/>
          <w:szCs w:val="20"/>
        </w:rPr>
      </w:pPr>
    </w:p>
    <w:p w:rsidR="002E071A" w:rsidRDefault="002E071A">
      <w:pPr>
        <w:spacing w:after="0" w:line="240" w:lineRule="auto"/>
        <w:rPr>
          <w:rFonts w:ascii="Verdana" w:eastAsiaTheme="minorHAnsi" w:hAnsi="Verdana" w:cstheme="minorBidi"/>
          <w:b/>
          <w:sz w:val="20"/>
          <w:szCs w:val="20"/>
        </w:rPr>
      </w:pPr>
      <w:r>
        <w:rPr>
          <w:rFonts w:ascii="Verdana" w:hAnsi="Verdana"/>
          <w:b/>
          <w:sz w:val="20"/>
          <w:szCs w:val="20"/>
        </w:rPr>
        <w:br w:type="page"/>
      </w:r>
    </w:p>
    <w:p w:rsidR="002E071A" w:rsidRPr="002C69C2" w:rsidRDefault="002E071A" w:rsidP="002E071A">
      <w:pPr>
        <w:pStyle w:val="Geenafstand"/>
        <w:rPr>
          <w:rFonts w:ascii="Verdana" w:hAnsi="Verdana"/>
          <w:b/>
          <w:sz w:val="20"/>
          <w:szCs w:val="20"/>
        </w:rPr>
      </w:pPr>
      <w:r w:rsidRPr="002C69C2">
        <w:rPr>
          <w:rFonts w:ascii="Verdana" w:hAnsi="Verdana"/>
          <w:b/>
          <w:sz w:val="20"/>
          <w:szCs w:val="20"/>
        </w:rPr>
        <w:lastRenderedPageBreak/>
        <w:t>Veel gestelde vragen</w:t>
      </w:r>
    </w:p>
    <w:p w:rsidR="002E071A" w:rsidRDefault="002E071A" w:rsidP="002E071A">
      <w:pPr>
        <w:pStyle w:val="Geenafstand"/>
        <w:rPr>
          <w:rFonts w:ascii="Verdana" w:hAnsi="Verdana"/>
          <w:sz w:val="20"/>
          <w:szCs w:val="20"/>
        </w:rPr>
      </w:pPr>
      <w:r w:rsidRPr="002C69C2">
        <w:rPr>
          <w:rFonts w:ascii="Verdana" w:hAnsi="Verdana"/>
          <w:sz w:val="20"/>
          <w:szCs w:val="20"/>
        </w:rPr>
        <w:t xml:space="preserve">In de bijlage bij deze brief vindt u meer informatie over het project in de vorm van een lijst met veel gestelde vragen en de bijbehorende antwoorden. Onderstaande impressies geven  een visualisatie van de toekomstige situatie weer. Deze visualisatie geeft inzicht in de locatie en het uiterlijk van </w:t>
      </w:r>
      <w:r>
        <w:rPr>
          <w:rFonts w:ascii="Verdana" w:hAnsi="Verdana"/>
          <w:sz w:val="20"/>
          <w:szCs w:val="20"/>
        </w:rPr>
        <w:t>BWI</w:t>
      </w:r>
      <w:r w:rsidRPr="002C69C2">
        <w:rPr>
          <w:rFonts w:ascii="Verdana" w:hAnsi="Verdana"/>
          <w:sz w:val="20"/>
          <w:szCs w:val="20"/>
        </w:rPr>
        <w:t xml:space="preserve"> Lage Weide. </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sz w:val="20"/>
          <w:szCs w:val="20"/>
        </w:rPr>
      </w:pPr>
      <w:r w:rsidRPr="002C69C2">
        <w:rPr>
          <w:rFonts w:ascii="Verdana" w:hAnsi="Verdana"/>
          <w:noProof/>
          <w:sz w:val="20"/>
          <w:szCs w:val="20"/>
          <w:lang w:eastAsia="nl-NL"/>
        </w:rPr>
        <w:drawing>
          <wp:inline distT="0" distB="0" distL="0" distR="0" wp14:anchorId="729B19BA" wp14:editId="4336E796">
            <wp:extent cx="2610485" cy="1602105"/>
            <wp:effectExtent l="19050" t="19050" r="18415" b="17145"/>
            <wp:docPr id="3" name="Afbeelding 3"/>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1"/>
                    <a:srcRect l="11937" t="13056" r="10475" b="10747"/>
                    <a:stretch/>
                  </pic:blipFill>
                  <pic:spPr bwMode="auto">
                    <a:xfrm>
                      <a:off x="0" y="0"/>
                      <a:ext cx="2610485" cy="16021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Verdana" w:hAnsi="Verdana"/>
          <w:noProof/>
          <w:sz w:val="20"/>
          <w:szCs w:val="20"/>
          <w:lang w:eastAsia="nl-NL"/>
        </w:rPr>
        <w:t xml:space="preserve"> </w:t>
      </w:r>
      <w:r w:rsidRPr="002C69C2">
        <w:rPr>
          <w:rFonts w:ascii="Verdana" w:hAnsi="Verdana"/>
          <w:noProof/>
          <w:sz w:val="20"/>
          <w:szCs w:val="20"/>
          <w:lang w:eastAsia="nl-NL"/>
        </w:rPr>
        <w:t xml:space="preserve">  </w:t>
      </w:r>
      <w:r w:rsidRPr="002C69C2">
        <w:rPr>
          <w:rFonts w:ascii="Verdana" w:hAnsi="Verdana"/>
          <w:noProof/>
          <w:sz w:val="20"/>
          <w:szCs w:val="20"/>
          <w:lang w:eastAsia="nl-NL"/>
        </w:rPr>
        <w:drawing>
          <wp:inline distT="0" distB="0" distL="0" distR="0" wp14:anchorId="2C5F3870" wp14:editId="5C04FD73">
            <wp:extent cx="2615173" cy="1599989"/>
            <wp:effectExtent l="19050" t="19050" r="13970" b="19685"/>
            <wp:docPr id="4" name="Afbeelding 4"/>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rotWithShape="1">
                    <a:blip r:embed="rId12" cstate="print">
                      <a:extLst>
                        <a:ext uri="{28A0092B-C50C-407E-A947-70E740481C1C}">
                          <a14:useLocalDpi xmlns:a14="http://schemas.microsoft.com/office/drawing/2010/main" val="0"/>
                        </a:ext>
                      </a:extLst>
                    </a:blip>
                    <a:srcRect l="11726" t="13034" r="10384" b="10759"/>
                    <a:stretch/>
                  </pic:blipFill>
                  <pic:spPr bwMode="auto">
                    <a:xfrm>
                      <a:off x="0" y="0"/>
                      <a:ext cx="2614789" cy="15997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E071A" w:rsidRPr="002C69C2" w:rsidRDefault="002E071A" w:rsidP="002E071A">
      <w:pPr>
        <w:pStyle w:val="Geenafstand"/>
        <w:rPr>
          <w:rFonts w:ascii="Verdana" w:hAnsi="Verdana"/>
          <w:sz w:val="18"/>
          <w:szCs w:val="18"/>
        </w:rPr>
      </w:pPr>
      <w:r w:rsidRPr="002C69C2">
        <w:rPr>
          <w:rFonts w:ascii="Verdana" w:hAnsi="Verdana"/>
          <w:sz w:val="18"/>
          <w:szCs w:val="18"/>
        </w:rPr>
        <w:t xml:space="preserve">BWI gezien vanaf de zuidwest -en vanaf de zuidoostzijde op de locatie Lage Weide </w:t>
      </w:r>
    </w:p>
    <w:p w:rsidR="002E071A" w:rsidRDefault="002E071A" w:rsidP="002E071A">
      <w:pPr>
        <w:rPr>
          <w:rFonts w:ascii="Verdana" w:hAnsi="Verdana"/>
          <w:b/>
          <w:sz w:val="20"/>
          <w:szCs w:val="20"/>
        </w:rPr>
      </w:pPr>
    </w:p>
    <w:p w:rsidR="002E071A" w:rsidRPr="002C69C2" w:rsidRDefault="002E071A" w:rsidP="002E071A">
      <w:pPr>
        <w:rPr>
          <w:rFonts w:ascii="Verdana" w:hAnsi="Verdana"/>
          <w:b/>
          <w:sz w:val="20"/>
          <w:szCs w:val="20"/>
        </w:rPr>
      </w:pPr>
      <w:r w:rsidRPr="002C69C2">
        <w:rPr>
          <w:rFonts w:ascii="Verdana" w:hAnsi="Verdana"/>
          <w:b/>
          <w:sz w:val="20"/>
          <w:szCs w:val="20"/>
        </w:rPr>
        <w:t>Planning</w:t>
      </w:r>
    </w:p>
    <w:p w:rsidR="002E071A" w:rsidRPr="002C69C2" w:rsidRDefault="002E071A" w:rsidP="002E071A">
      <w:pPr>
        <w:pStyle w:val="Geenafstand"/>
        <w:rPr>
          <w:rFonts w:ascii="Verdana" w:hAnsi="Verdana"/>
          <w:sz w:val="20"/>
          <w:szCs w:val="20"/>
        </w:rPr>
      </w:pPr>
      <w:r w:rsidRPr="002C69C2">
        <w:rPr>
          <w:rFonts w:ascii="Verdana" w:hAnsi="Verdana"/>
          <w:sz w:val="20"/>
          <w:szCs w:val="20"/>
        </w:rPr>
        <w:t>In de bijlage van de brief is een planning op hoofdlijnen bijgesloten. De eerste warmtelevering wordt op zijn vroegst in 2018 verwacht. Eneco heeft nog geen definitief besluit genomen om over te gaan tot de bouw van de BWI. Voor een dergelijk besluit zijn onder meer de definitieve vergunningen noodzakelijk. De vergunningsaanvraag wordt eind deze maand ingediend. De aanvraag, de milieueffect rapportage en alle bijbehorende stukken worden na indiening voor iedereen ter inzage gelegd. Hiervan wordt een kennisgeving gepubliceerd op www.overheid.nl. De ontwerpbeschikking zal naar verwachting in november ter inzage worden gelegd voor het aandragen van zienswijzen.</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b/>
          <w:sz w:val="20"/>
          <w:szCs w:val="20"/>
        </w:rPr>
      </w:pPr>
      <w:r w:rsidRPr="002C69C2">
        <w:rPr>
          <w:rFonts w:ascii="Verdana" w:hAnsi="Verdana"/>
          <w:b/>
          <w:sz w:val="20"/>
          <w:szCs w:val="20"/>
        </w:rPr>
        <w:t>Overleg omwonenden</w:t>
      </w:r>
    </w:p>
    <w:p w:rsidR="002E071A" w:rsidRPr="002C69C2" w:rsidRDefault="002E071A" w:rsidP="002E071A">
      <w:pPr>
        <w:pStyle w:val="Geenafstand"/>
        <w:rPr>
          <w:rFonts w:ascii="Verdana" w:hAnsi="Verdana"/>
          <w:sz w:val="20"/>
          <w:szCs w:val="20"/>
        </w:rPr>
      </w:pPr>
      <w:r w:rsidRPr="002C69C2">
        <w:rPr>
          <w:rFonts w:ascii="Verdana" w:hAnsi="Verdana"/>
          <w:sz w:val="20"/>
          <w:szCs w:val="20"/>
        </w:rPr>
        <w:t xml:space="preserve">Via deze weg willen wij u persoonlijk informeren en in de gelegenheid stellen om in de maand september een afspraak met ons te maken. Hierin willen wij u nadere toelichting geven omtrent de inhoud van het project, uw eventuele wensen en bedenkingen bespreken en vragen beantwoorden. Eneco zal eveneens begin oktober een openbaar toegankelijke inloopavond organiseren. </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sz w:val="20"/>
          <w:szCs w:val="20"/>
        </w:rPr>
      </w:pPr>
      <w:r w:rsidRPr="002C69C2">
        <w:rPr>
          <w:rFonts w:ascii="Verdana" w:hAnsi="Verdana"/>
          <w:sz w:val="20"/>
          <w:szCs w:val="20"/>
        </w:rPr>
        <w:t>Voor vragen en een afspraak kunt u een email sturen naar Rick.Duking@eneco.com.</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sz w:val="20"/>
          <w:szCs w:val="20"/>
        </w:rPr>
      </w:pPr>
      <w:r w:rsidRPr="002C69C2">
        <w:rPr>
          <w:rFonts w:ascii="Verdana" w:hAnsi="Verdana"/>
          <w:sz w:val="20"/>
          <w:szCs w:val="20"/>
        </w:rPr>
        <w:t>Met vriendelijke groet,</w:t>
      </w:r>
    </w:p>
    <w:p w:rsidR="002E071A" w:rsidRDefault="002E071A" w:rsidP="002E071A">
      <w:pPr>
        <w:pStyle w:val="Geenafstand"/>
        <w:rPr>
          <w:rFonts w:ascii="Verdana" w:hAnsi="Verdana"/>
          <w:sz w:val="20"/>
          <w:szCs w:val="20"/>
        </w:rPr>
      </w:pPr>
    </w:p>
    <w:p w:rsidR="002E071A" w:rsidRDefault="002E071A" w:rsidP="002E071A">
      <w:pPr>
        <w:pStyle w:val="Geenafstand"/>
        <w:rPr>
          <w:rFonts w:ascii="Verdana" w:hAnsi="Verdana"/>
          <w:sz w:val="20"/>
          <w:szCs w:val="20"/>
        </w:rPr>
      </w:pPr>
    </w:p>
    <w:p w:rsidR="002E071A"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sz w:val="20"/>
          <w:szCs w:val="20"/>
        </w:rPr>
      </w:pPr>
    </w:p>
    <w:p w:rsidR="002E071A" w:rsidRDefault="002E071A" w:rsidP="002E071A">
      <w:pPr>
        <w:pStyle w:val="Geenafstand"/>
        <w:rPr>
          <w:rFonts w:ascii="Verdana" w:hAnsi="Verdana"/>
          <w:sz w:val="20"/>
          <w:szCs w:val="20"/>
        </w:rPr>
      </w:pPr>
      <w:r>
        <w:rPr>
          <w:rFonts w:ascii="Verdana" w:hAnsi="Verdana"/>
          <w:sz w:val="20"/>
          <w:szCs w:val="20"/>
        </w:rPr>
        <w:t>Harold Koekkoek</w:t>
      </w:r>
    </w:p>
    <w:p w:rsidR="002E071A" w:rsidRDefault="002E071A" w:rsidP="002E071A">
      <w:pPr>
        <w:pStyle w:val="broodtekst"/>
        <w:rPr>
          <w:rFonts w:ascii="Verdana" w:hAnsi="Verdana"/>
          <w:sz w:val="20"/>
          <w:szCs w:val="20"/>
        </w:rPr>
      </w:pPr>
      <w:r>
        <w:rPr>
          <w:rFonts w:ascii="Verdana" w:hAnsi="Verdana"/>
          <w:sz w:val="20"/>
          <w:szCs w:val="20"/>
        </w:rPr>
        <w:t xml:space="preserve">Manager </w:t>
      </w:r>
      <w:r w:rsidRPr="002C69C2">
        <w:rPr>
          <w:rFonts w:ascii="Verdana" w:hAnsi="Verdana"/>
          <w:sz w:val="20"/>
          <w:szCs w:val="20"/>
        </w:rPr>
        <w:t>Eneco Warmteproductie Utrecht B.V.</w:t>
      </w:r>
    </w:p>
    <w:p w:rsidR="002E071A" w:rsidRDefault="002E071A">
      <w:pPr>
        <w:spacing w:after="0" w:line="240" w:lineRule="auto"/>
        <w:rPr>
          <w:rFonts w:ascii="Verdana" w:hAnsi="Verdana"/>
          <w:sz w:val="20"/>
          <w:szCs w:val="20"/>
        </w:rPr>
      </w:pPr>
      <w:r>
        <w:rPr>
          <w:rFonts w:ascii="Verdana" w:hAnsi="Verdana"/>
          <w:sz w:val="20"/>
          <w:szCs w:val="20"/>
        </w:rPr>
        <w:br w:type="page"/>
      </w:r>
    </w:p>
    <w:p w:rsidR="002E071A" w:rsidRPr="002C69C2" w:rsidRDefault="002E071A" w:rsidP="002E071A">
      <w:pPr>
        <w:pStyle w:val="Geenafstand"/>
        <w:rPr>
          <w:rFonts w:ascii="Verdana" w:hAnsi="Verdana"/>
          <w:sz w:val="20"/>
          <w:szCs w:val="20"/>
        </w:rPr>
      </w:pPr>
      <w:r w:rsidRPr="002C69C2">
        <w:rPr>
          <w:rFonts w:ascii="Verdana" w:hAnsi="Verdana"/>
          <w:b/>
          <w:sz w:val="20"/>
          <w:szCs w:val="20"/>
        </w:rPr>
        <w:lastRenderedPageBreak/>
        <w:t xml:space="preserve">Bijlage 1: </w:t>
      </w:r>
      <w:r w:rsidRPr="002C69C2">
        <w:rPr>
          <w:rFonts w:ascii="Verdana" w:hAnsi="Verdana"/>
          <w:b/>
          <w:sz w:val="20"/>
          <w:szCs w:val="20"/>
        </w:rPr>
        <w:tab/>
        <w:t>Veel gestelde vragen</w:t>
      </w:r>
      <w:r w:rsidRPr="002C69C2">
        <w:rPr>
          <w:rFonts w:ascii="Verdana" w:hAnsi="Verdana"/>
          <w:sz w:val="20"/>
          <w:szCs w:val="20"/>
        </w:rPr>
        <w:t xml:space="preserve"> </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b/>
          <w:sz w:val="20"/>
          <w:szCs w:val="20"/>
        </w:rPr>
      </w:pPr>
      <w:r w:rsidRPr="002C69C2">
        <w:rPr>
          <w:rFonts w:ascii="Verdana" w:hAnsi="Verdana"/>
          <w:b/>
          <w:sz w:val="20"/>
          <w:szCs w:val="20"/>
        </w:rPr>
        <w:t>Waarom een bio</w:t>
      </w:r>
      <w:r>
        <w:rPr>
          <w:rFonts w:ascii="Verdana" w:hAnsi="Verdana"/>
          <w:b/>
          <w:sz w:val="20"/>
          <w:szCs w:val="20"/>
        </w:rPr>
        <w:t xml:space="preserve">massa </w:t>
      </w:r>
      <w:r w:rsidRPr="002C69C2">
        <w:rPr>
          <w:rFonts w:ascii="Verdana" w:hAnsi="Verdana"/>
          <w:b/>
          <w:sz w:val="20"/>
          <w:szCs w:val="20"/>
        </w:rPr>
        <w:t xml:space="preserve">warmteinstallatie </w:t>
      </w:r>
      <w:r>
        <w:rPr>
          <w:rFonts w:ascii="Verdana" w:hAnsi="Verdana"/>
          <w:b/>
          <w:sz w:val="20"/>
          <w:szCs w:val="20"/>
        </w:rPr>
        <w:t>(BWI)</w:t>
      </w:r>
      <w:r w:rsidRPr="002C69C2">
        <w:rPr>
          <w:rFonts w:ascii="Verdana" w:hAnsi="Verdana"/>
          <w:b/>
          <w:sz w:val="20"/>
          <w:szCs w:val="20"/>
        </w:rPr>
        <w:t xml:space="preserve">? </w:t>
      </w:r>
    </w:p>
    <w:p w:rsidR="002E071A" w:rsidRPr="002C69C2" w:rsidRDefault="002E071A" w:rsidP="002E071A">
      <w:pPr>
        <w:pStyle w:val="Geenafstand"/>
        <w:rPr>
          <w:rFonts w:ascii="Verdana" w:hAnsi="Verdana"/>
          <w:sz w:val="20"/>
          <w:szCs w:val="20"/>
        </w:rPr>
      </w:pPr>
      <w:r w:rsidRPr="002C69C2">
        <w:rPr>
          <w:rFonts w:ascii="Verdana" w:hAnsi="Verdana"/>
          <w:sz w:val="20"/>
          <w:szCs w:val="20"/>
        </w:rPr>
        <w:t xml:space="preserve">Eneco streeft naar een betrouwbare, betaalbare en zo duurzaam mogelijke energievoorziening.  Onze ambitie is om duurzame energie voor iedereen mogelijk te maken. Een </w:t>
      </w:r>
      <w:r>
        <w:rPr>
          <w:rFonts w:ascii="Verdana" w:hAnsi="Verdana"/>
          <w:sz w:val="20"/>
          <w:szCs w:val="20"/>
        </w:rPr>
        <w:t>BWI</w:t>
      </w:r>
      <w:r w:rsidRPr="002C69C2">
        <w:rPr>
          <w:rFonts w:ascii="Verdana" w:hAnsi="Verdana"/>
          <w:sz w:val="20"/>
          <w:szCs w:val="20"/>
        </w:rPr>
        <w:t xml:space="preserve"> wekt duurzame warmte op voor de stadsverwarming Utrecht en sluit hiermee direct aan bij de ambitie van Eneco en draagt bij aan de klimaatdoelstellingen van de gemeente Utrecht.</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b/>
          <w:sz w:val="20"/>
          <w:szCs w:val="20"/>
        </w:rPr>
      </w:pPr>
      <w:r w:rsidRPr="002C69C2">
        <w:rPr>
          <w:rFonts w:ascii="Verdana" w:hAnsi="Verdana"/>
          <w:b/>
          <w:sz w:val="20"/>
          <w:szCs w:val="20"/>
        </w:rPr>
        <w:t>Waarom biomassa?</w:t>
      </w:r>
    </w:p>
    <w:p w:rsidR="002E071A" w:rsidRPr="002C69C2" w:rsidRDefault="002E071A" w:rsidP="002E071A">
      <w:pPr>
        <w:pStyle w:val="Geenafstand"/>
        <w:rPr>
          <w:rFonts w:ascii="Verdana" w:hAnsi="Verdana"/>
          <w:sz w:val="20"/>
          <w:szCs w:val="20"/>
        </w:rPr>
      </w:pPr>
      <w:r w:rsidRPr="002C69C2">
        <w:rPr>
          <w:rFonts w:ascii="Verdana" w:hAnsi="Verdana"/>
          <w:sz w:val="20"/>
          <w:szCs w:val="20"/>
        </w:rPr>
        <w:t>Biomassa is momenteel de enige duurzame energiebron waarmee op grote schaal groene warmte geproduceerd kan worden</w:t>
      </w:r>
      <w:r w:rsidRPr="002C69C2" w:rsidDel="001516F7">
        <w:rPr>
          <w:rFonts w:ascii="Verdana" w:hAnsi="Verdana"/>
          <w:sz w:val="20"/>
          <w:szCs w:val="20"/>
        </w:rPr>
        <w:t xml:space="preserve"> </w:t>
      </w:r>
      <w:r w:rsidRPr="002C69C2">
        <w:rPr>
          <w:rFonts w:ascii="Verdana" w:hAnsi="Verdana"/>
          <w:sz w:val="20"/>
          <w:szCs w:val="20"/>
        </w:rPr>
        <w:t xml:space="preserve">voor </w:t>
      </w:r>
      <w:r>
        <w:rPr>
          <w:rFonts w:ascii="Verdana" w:hAnsi="Verdana"/>
          <w:sz w:val="20"/>
          <w:szCs w:val="20"/>
        </w:rPr>
        <w:t>s</w:t>
      </w:r>
      <w:r w:rsidRPr="002C69C2">
        <w:rPr>
          <w:rFonts w:ascii="Verdana" w:hAnsi="Verdana"/>
          <w:sz w:val="20"/>
          <w:szCs w:val="20"/>
        </w:rPr>
        <w:t>tadsverwarming.</w:t>
      </w:r>
      <w:bookmarkStart w:id="4" w:name="_GoBack"/>
      <w:bookmarkEnd w:id="4"/>
      <w:r w:rsidRPr="002C69C2">
        <w:rPr>
          <w:rFonts w:ascii="Verdana" w:hAnsi="Verdana"/>
          <w:sz w:val="20"/>
          <w:szCs w:val="20"/>
        </w:rPr>
        <w:t xml:space="preserve"> Stadswarmte levert al een forse CO</w:t>
      </w:r>
      <w:r w:rsidRPr="002C69C2">
        <w:rPr>
          <w:rFonts w:ascii="Verdana" w:hAnsi="Verdana"/>
          <w:sz w:val="20"/>
          <w:szCs w:val="20"/>
          <w:vertAlign w:val="subscript"/>
        </w:rPr>
        <w:t>2</w:t>
      </w:r>
      <w:r w:rsidRPr="002C69C2">
        <w:rPr>
          <w:rFonts w:ascii="Verdana" w:hAnsi="Verdana"/>
          <w:sz w:val="20"/>
          <w:szCs w:val="20"/>
        </w:rPr>
        <w:t xml:space="preserve">-besparing op. </w:t>
      </w:r>
      <w:r>
        <w:rPr>
          <w:rFonts w:ascii="Verdana" w:hAnsi="Verdana"/>
          <w:sz w:val="20"/>
          <w:szCs w:val="20"/>
        </w:rPr>
        <w:t xml:space="preserve">Door de inzet van de BWI wordt de inzet van gasgestookte eenheden vermeden. Hierdoor </w:t>
      </w:r>
      <w:r w:rsidRPr="002C69C2">
        <w:rPr>
          <w:rFonts w:ascii="Verdana" w:hAnsi="Verdana"/>
          <w:sz w:val="20"/>
          <w:szCs w:val="20"/>
        </w:rPr>
        <w:t>wordt zo’n 25 tot 30 procent van de stadswarmte klimaatneutraal</w:t>
      </w:r>
      <w:r>
        <w:rPr>
          <w:rFonts w:ascii="Verdana" w:hAnsi="Verdana"/>
          <w:sz w:val="20"/>
          <w:szCs w:val="20"/>
        </w:rPr>
        <w:t>.</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b/>
          <w:sz w:val="20"/>
          <w:szCs w:val="20"/>
        </w:rPr>
      </w:pPr>
      <w:r w:rsidRPr="002C69C2">
        <w:rPr>
          <w:rFonts w:ascii="Verdana" w:hAnsi="Verdana"/>
          <w:b/>
          <w:sz w:val="20"/>
          <w:szCs w:val="20"/>
        </w:rPr>
        <w:t>Welke biomassa wordt als brandstof gebruikt?</w:t>
      </w:r>
    </w:p>
    <w:p w:rsidR="00A5426C" w:rsidRDefault="002E071A" w:rsidP="002E071A">
      <w:pPr>
        <w:pStyle w:val="Geenafstand"/>
        <w:rPr>
          <w:rFonts w:ascii="Verdana" w:hAnsi="Verdana"/>
          <w:sz w:val="20"/>
          <w:szCs w:val="20"/>
        </w:rPr>
      </w:pPr>
      <w:r w:rsidRPr="002C69C2">
        <w:rPr>
          <w:rFonts w:ascii="Verdana" w:hAnsi="Verdana"/>
          <w:sz w:val="20"/>
          <w:szCs w:val="20"/>
        </w:rPr>
        <w:t xml:space="preserve">Het voornemen van Eneco is om zoveel mogelijk biomassa uit de directe omgeving te gebruiken waaronder hout dat vrijkomt uit de groenvoorziening, bosbouw en houtverwerkende industrie. </w:t>
      </w:r>
    </w:p>
    <w:p w:rsidR="00A5426C" w:rsidRPr="002C69C2" w:rsidRDefault="00A5426C" w:rsidP="002E071A">
      <w:pPr>
        <w:pStyle w:val="Geenafstand"/>
        <w:rPr>
          <w:rFonts w:ascii="Verdana" w:hAnsi="Verdana"/>
          <w:b/>
          <w:sz w:val="20"/>
          <w:szCs w:val="20"/>
        </w:rPr>
      </w:pPr>
    </w:p>
    <w:p w:rsidR="002E071A" w:rsidRPr="002C69C2" w:rsidRDefault="002E071A" w:rsidP="002E071A">
      <w:pPr>
        <w:pStyle w:val="Geenafstand"/>
        <w:rPr>
          <w:rFonts w:ascii="Verdana" w:hAnsi="Verdana"/>
          <w:b/>
          <w:sz w:val="20"/>
          <w:szCs w:val="20"/>
        </w:rPr>
      </w:pPr>
      <w:r w:rsidRPr="002C69C2">
        <w:rPr>
          <w:rFonts w:ascii="Verdana" w:hAnsi="Verdana"/>
          <w:b/>
          <w:sz w:val="20"/>
          <w:szCs w:val="20"/>
        </w:rPr>
        <w:t xml:space="preserve">Wat betekent de komst van de </w:t>
      </w:r>
      <w:r>
        <w:rPr>
          <w:rFonts w:ascii="Verdana" w:hAnsi="Verdana"/>
          <w:b/>
          <w:sz w:val="20"/>
          <w:szCs w:val="20"/>
        </w:rPr>
        <w:t>BWI</w:t>
      </w:r>
      <w:r w:rsidRPr="002C69C2">
        <w:rPr>
          <w:rFonts w:ascii="Verdana" w:hAnsi="Verdana"/>
          <w:b/>
          <w:sz w:val="20"/>
          <w:szCs w:val="20"/>
        </w:rPr>
        <w:t xml:space="preserve"> voor de omgeving?</w:t>
      </w:r>
    </w:p>
    <w:p w:rsidR="002E071A" w:rsidRPr="002C69C2" w:rsidRDefault="002E071A" w:rsidP="002E071A">
      <w:pPr>
        <w:pStyle w:val="Geenafstand"/>
        <w:rPr>
          <w:rFonts w:ascii="Verdana" w:hAnsi="Verdana"/>
          <w:sz w:val="20"/>
          <w:szCs w:val="20"/>
        </w:rPr>
      </w:pPr>
      <w:r w:rsidRPr="002C69C2">
        <w:rPr>
          <w:rFonts w:ascii="Verdana" w:hAnsi="Verdana"/>
          <w:sz w:val="20"/>
          <w:szCs w:val="20"/>
        </w:rPr>
        <w:t>De BWI zal circa 60 MegaWatt (MW) stadswarmte produceren, dit levert genoeg warmte op voor ongeveer 60.000 huishoudens. De BWI zal zo’n 650 ton biomassa per dag gaan verwerken. Als het gaat om lokale milieueffecten blijft de BWI ruim binnen de wettelijke normen. De effecten van de BWI op de omgeving zullen zeer beperkt zijn en worden hieronder puntsgewijs beschreven.</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b/>
          <w:sz w:val="20"/>
          <w:szCs w:val="20"/>
        </w:rPr>
      </w:pPr>
      <w:r w:rsidRPr="002C69C2">
        <w:rPr>
          <w:rFonts w:ascii="Verdana" w:hAnsi="Verdana"/>
          <w:b/>
          <w:sz w:val="20"/>
          <w:szCs w:val="20"/>
        </w:rPr>
        <w:t>Aanvoer van Biomassa</w:t>
      </w:r>
    </w:p>
    <w:p w:rsidR="002E071A" w:rsidRPr="002C69C2" w:rsidRDefault="002E071A" w:rsidP="002E071A">
      <w:pPr>
        <w:pStyle w:val="Geenafstand"/>
        <w:rPr>
          <w:rFonts w:ascii="Verdana" w:hAnsi="Verdana"/>
          <w:sz w:val="20"/>
          <w:szCs w:val="20"/>
        </w:rPr>
      </w:pPr>
      <w:r w:rsidRPr="002C69C2">
        <w:rPr>
          <w:rFonts w:ascii="Verdana" w:hAnsi="Verdana"/>
          <w:sz w:val="20"/>
          <w:szCs w:val="20"/>
        </w:rPr>
        <w:t>De biomassa zal per vrachtwagen worden aangevoerd. De vrachtwagens zullen enkel doordeweeks tussen 7:00 en 19:00 uur rijden volgens een voorschreven route</w:t>
      </w:r>
      <w:r>
        <w:rPr>
          <w:rFonts w:ascii="Verdana" w:hAnsi="Verdana"/>
          <w:sz w:val="20"/>
          <w:szCs w:val="20"/>
        </w:rPr>
        <w:t xml:space="preserve"> om overlast voor de omgeving tot een minimum te beperken</w:t>
      </w:r>
      <w:r w:rsidRPr="002C69C2">
        <w:rPr>
          <w:rFonts w:ascii="Verdana" w:hAnsi="Verdana"/>
          <w:sz w:val="20"/>
          <w:szCs w:val="20"/>
        </w:rPr>
        <w:t xml:space="preserve">. </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b/>
          <w:sz w:val="20"/>
          <w:szCs w:val="20"/>
        </w:rPr>
      </w:pPr>
      <w:r w:rsidRPr="002C69C2">
        <w:rPr>
          <w:rFonts w:ascii="Verdana" w:hAnsi="Verdana"/>
          <w:b/>
          <w:sz w:val="20"/>
          <w:szCs w:val="20"/>
        </w:rPr>
        <w:t>Luchtkwaliteit</w:t>
      </w:r>
    </w:p>
    <w:p w:rsidR="002E071A" w:rsidRPr="002C69C2" w:rsidRDefault="002E071A" w:rsidP="002E071A">
      <w:pPr>
        <w:pStyle w:val="Geenafstand"/>
        <w:rPr>
          <w:rFonts w:ascii="Verdana" w:hAnsi="Verdana"/>
          <w:sz w:val="20"/>
          <w:szCs w:val="20"/>
        </w:rPr>
      </w:pPr>
      <w:r w:rsidRPr="002C69C2">
        <w:rPr>
          <w:rFonts w:ascii="Verdana" w:hAnsi="Verdana"/>
          <w:sz w:val="20"/>
          <w:szCs w:val="20"/>
        </w:rPr>
        <w:t xml:space="preserve">De centrale wordt uitgerust met een uitgebreide en moderne rookgasreinigingsinstallatie. De bijdrage van de centrale aan de luchtkwaliteit wordt op basis van de uitgevoerde onderzoeken als ‘in niet betekenende mate’ gekwalificeerd.  </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b/>
          <w:sz w:val="20"/>
          <w:szCs w:val="20"/>
        </w:rPr>
      </w:pPr>
      <w:r w:rsidRPr="002C69C2">
        <w:rPr>
          <w:rFonts w:ascii="Verdana" w:hAnsi="Verdana"/>
          <w:b/>
          <w:sz w:val="20"/>
          <w:szCs w:val="20"/>
        </w:rPr>
        <w:t>Geluid</w:t>
      </w:r>
    </w:p>
    <w:p w:rsidR="002E071A" w:rsidRPr="002C69C2" w:rsidRDefault="002E071A" w:rsidP="002E071A">
      <w:pPr>
        <w:pStyle w:val="Geenafstand"/>
        <w:rPr>
          <w:rFonts w:ascii="Verdana" w:hAnsi="Verdana"/>
          <w:sz w:val="20"/>
          <w:szCs w:val="20"/>
        </w:rPr>
      </w:pPr>
      <w:r w:rsidRPr="002C69C2">
        <w:rPr>
          <w:rFonts w:ascii="Verdana" w:hAnsi="Verdana"/>
          <w:sz w:val="20"/>
          <w:szCs w:val="20"/>
        </w:rPr>
        <w:t xml:space="preserve">De centrale zal dag en nacht in bedrijf zijn. Dit heeft extra geluidsproductie tot gevolg. De bijdrage is echter zo klein dat deze onder het niveau blijft van het bestaande (omgevings)geluid. Zodoende is het voor de omgeving niet waarneembaar. Tijdens de bouw van de centrale zal er tijdens werkdagen overdag sprake zijn van een tijdelijke toename in geluidsbelasting als gevolg van de bouwwerkzaamheden. </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b/>
          <w:sz w:val="20"/>
          <w:szCs w:val="20"/>
        </w:rPr>
      </w:pPr>
      <w:r w:rsidRPr="002C69C2">
        <w:rPr>
          <w:rFonts w:ascii="Verdana" w:hAnsi="Verdana"/>
          <w:b/>
          <w:sz w:val="20"/>
          <w:szCs w:val="20"/>
        </w:rPr>
        <w:t>Geur</w:t>
      </w:r>
      <w:r>
        <w:rPr>
          <w:rFonts w:ascii="Verdana" w:hAnsi="Verdana"/>
          <w:b/>
          <w:sz w:val="20"/>
          <w:szCs w:val="20"/>
        </w:rPr>
        <w:t xml:space="preserve"> en stof</w:t>
      </w:r>
    </w:p>
    <w:p w:rsidR="002E071A" w:rsidRPr="002C69C2" w:rsidRDefault="002E071A" w:rsidP="002E071A">
      <w:pPr>
        <w:pStyle w:val="Geenafstand"/>
        <w:rPr>
          <w:rFonts w:ascii="Verdana" w:hAnsi="Verdana"/>
          <w:sz w:val="20"/>
          <w:szCs w:val="20"/>
        </w:rPr>
      </w:pPr>
      <w:r w:rsidRPr="002C69C2">
        <w:rPr>
          <w:rFonts w:ascii="Verdana" w:hAnsi="Verdana"/>
          <w:sz w:val="20"/>
          <w:szCs w:val="20"/>
        </w:rPr>
        <w:t>De biomassa wordt opgeslagen in een gesloten opslaghal. Vanuit de opslaghal wordt lucht afgezogen. Deze lucht wordt in de ketel gebruikt als verbrandingslucht. Als gevolg van de te ne</w:t>
      </w:r>
      <w:r>
        <w:rPr>
          <w:rFonts w:ascii="Verdana" w:hAnsi="Verdana"/>
          <w:sz w:val="20"/>
          <w:szCs w:val="20"/>
        </w:rPr>
        <w:t>men maatregelen zal er geen stof –en geur</w:t>
      </w:r>
      <w:r w:rsidRPr="002C69C2">
        <w:rPr>
          <w:rFonts w:ascii="Verdana" w:hAnsi="Verdana"/>
          <w:sz w:val="20"/>
          <w:szCs w:val="20"/>
        </w:rPr>
        <w:t>hinder optreden ter plaatse van de woonbebouwing in de directe omgeving.</w:t>
      </w:r>
    </w:p>
    <w:p w:rsidR="002E071A" w:rsidRPr="002C69C2" w:rsidRDefault="002E071A" w:rsidP="002E071A">
      <w:pPr>
        <w:pStyle w:val="Geenafstand"/>
        <w:rPr>
          <w:rFonts w:ascii="Verdana" w:hAnsi="Verdana"/>
          <w:sz w:val="20"/>
          <w:szCs w:val="20"/>
        </w:rPr>
      </w:pPr>
    </w:p>
    <w:p w:rsidR="00A5426C" w:rsidRDefault="00A5426C">
      <w:pPr>
        <w:spacing w:after="0" w:line="240" w:lineRule="auto"/>
        <w:rPr>
          <w:rFonts w:ascii="Verdana" w:eastAsiaTheme="minorHAnsi" w:hAnsi="Verdana" w:cstheme="minorBidi"/>
          <w:b/>
          <w:sz w:val="20"/>
          <w:szCs w:val="20"/>
        </w:rPr>
      </w:pPr>
      <w:r>
        <w:rPr>
          <w:rFonts w:ascii="Verdana" w:hAnsi="Verdana"/>
          <w:b/>
          <w:sz w:val="20"/>
          <w:szCs w:val="20"/>
        </w:rPr>
        <w:br w:type="page"/>
      </w:r>
    </w:p>
    <w:p w:rsidR="002E071A" w:rsidRPr="002C69C2" w:rsidRDefault="002E071A" w:rsidP="002E071A">
      <w:pPr>
        <w:pStyle w:val="Geenafstand"/>
        <w:rPr>
          <w:rFonts w:ascii="Verdana" w:hAnsi="Verdana"/>
          <w:b/>
          <w:sz w:val="20"/>
          <w:szCs w:val="20"/>
        </w:rPr>
      </w:pPr>
      <w:r w:rsidRPr="002C69C2">
        <w:rPr>
          <w:rFonts w:ascii="Verdana" w:hAnsi="Verdana"/>
          <w:b/>
          <w:sz w:val="20"/>
          <w:szCs w:val="20"/>
        </w:rPr>
        <w:lastRenderedPageBreak/>
        <w:t>Hoe ziet de nieuwe centrale eruit?</w:t>
      </w:r>
    </w:p>
    <w:p w:rsidR="002E071A" w:rsidRPr="002C69C2" w:rsidRDefault="002E071A" w:rsidP="002E071A">
      <w:pPr>
        <w:pStyle w:val="Geenafstand"/>
        <w:rPr>
          <w:rFonts w:ascii="Verdana" w:hAnsi="Verdana"/>
          <w:sz w:val="20"/>
          <w:szCs w:val="20"/>
        </w:rPr>
      </w:pPr>
      <w:r w:rsidRPr="002C69C2">
        <w:rPr>
          <w:rFonts w:ascii="Verdana" w:hAnsi="Verdana"/>
          <w:sz w:val="20"/>
          <w:szCs w:val="20"/>
        </w:rPr>
        <w:t>Eneco heeft bij het ontwerp van de nieuwe centrale gezorgd voor een goede aansluiting bij de bestaande bebouwing. Het hoogste gebouw, het ketelhuis, wordt circa 30 meter hoog. Ter vergelijking, het bestaande gebouw is 55 meter hoog. De twee schoorstenen van de centrale worden elk 65 meter hoog.</w:t>
      </w:r>
    </w:p>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b/>
          <w:sz w:val="20"/>
          <w:szCs w:val="20"/>
        </w:rPr>
      </w:pPr>
      <w:r w:rsidRPr="002C69C2">
        <w:rPr>
          <w:rFonts w:ascii="Verdana" w:hAnsi="Verdana"/>
          <w:b/>
          <w:sz w:val="20"/>
          <w:szCs w:val="20"/>
        </w:rPr>
        <w:t>Planning</w:t>
      </w:r>
    </w:p>
    <w:p w:rsidR="002E071A" w:rsidRPr="002C69C2" w:rsidRDefault="002E071A" w:rsidP="002E071A">
      <w:pPr>
        <w:pStyle w:val="Geenafstand"/>
        <w:rPr>
          <w:rFonts w:ascii="Verdana" w:hAnsi="Verdana"/>
          <w:b/>
          <w:sz w:val="20"/>
          <w:szCs w:val="20"/>
        </w:rPr>
      </w:pPr>
      <w:r w:rsidRPr="002C69C2">
        <w:rPr>
          <w:rFonts w:ascii="Verdana" w:hAnsi="Verdana"/>
          <w:sz w:val="20"/>
          <w:szCs w:val="20"/>
        </w:rPr>
        <w:t xml:space="preserve">Onderstaande tabel geeft een planning op hoofdlijnen weer voor de ontwikkeling en realisatie van de </w:t>
      </w:r>
      <w:r>
        <w:rPr>
          <w:rFonts w:ascii="Verdana" w:hAnsi="Verdana"/>
          <w:sz w:val="20"/>
          <w:szCs w:val="20"/>
        </w:rPr>
        <w:t>BWI</w:t>
      </w:r>
      <w:r w:rsidRPr="002C69C2">
        <w:rPr>
          <w:rFonts w:ascii="Verdana" w:hAnsi="Verdana"/>
          <w:sz w:val="20"/>
          <w:szCs w:val="20"/>
        </w:rPr>
        <w:t>. Het definitieve besluit om de BWI te gaan realiseren zal naar alle waarschijnlijkheid pas in 2017 worden genomen. Start operatie is voorzien in 2018.</w:t>
      </w:r>
    </w:p>
    <w:p w:rsidR="002E071A" w:rsidRPr="002C69C2" w:rsidRDefault="002E071A" w:rsidP="002E071A">
      <w:pPr>
        <w:pStyle w:val="Geenafstand"/>
        <w:rPr>
          <w:rFonts w:ascii="Verdana" w:hAnsi="Verdana"/>
          <w:b/>
          <w:sz w:val="20"/>
          <w:szCs w:val="20"/>
        </w:rPr>
      </w:pPr>
    </w:p>
    <w:tbl>
      <w:tblPr>
        <w:tblStyle w:val="Lichtearcering"/>
        <w:tblW w:w="0" w:type="auto"/>
        <w:tblInd w:w="108" w:type="dxa"/>
        <w:tblLook w:val="04A0" w:firstRow="1" w:lastRow="0" w:firstColumn="1" w:lastColumn="0" w:noHBand="0" w:noVBand="1"/>
      </w:tblPr>
      <w:tblGrid>
        <w:gridCol w:w="4395"/>
        <w:gridCol w:w="4394"/>
      </w:tblGrid>
      <w:tr w:rsidR="002E071A" w:rsidRPr="002C69C2" w:rsidTr="00C13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shd w:val="clear" w:color="auto" w:fill="auto"/>
          </w:tcPr>
          <w:p w:rsidR="002E071A" w:rsidRPr="002C69C2" w:rsidRDefault="002E071A" w:rsidP="00C130D2">
            <w:pPr>
              <w:pStyle w:val="Geenafstand"/>
              <w:rPr>
                <w:rFonts w:ascii="Verdana" w:hAnsi="Verdana"/>
                <w:sz w:val="20"/>
                <w:szCs w:val="20"/>
              </w:rPr>
            </w:pPr>
            <w:r w:rsidRPr="002C69C2">
              <w:rPr>
                <w:rFonts w:ascii="Verdana" w:hAnsi="Verdana"/>
                <w:sz w:val="20"/>
                <w:szCs w:val="20"/>
              </w:rPr>
              <w:t>Onderwerp</w:t>
            </w:r>
          </w:p>
        </w:tc>
        <w:tc>
          <w:tcPr>
            <w:tcW w:w="4394" w:type="dxa"/>
            <w:tcBorders>
              <w:left w:val="single" w:sz="4" w:space="0" w:color="auto"/>
            </w:tcBorders>
            <w:shd w:val="clear" w:color="auto" w:fill="auto"/>
          </w:tcPr>
          <w:p w:rsidR="002E071A" w:rsidRPr="002C69C2" w:rsidRDefault="002E071A" w:rsidP="00C130D2">
            <w:pPr>
              <w:pStyle w:val="Geenafstand"/>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2C69C2">
              <w:rPr>
                <w:rFonts w:ascii="Verdana" w:hAnsi="Verdana"/>
                <w:sz w:val="20"/>
                <w:szCs w:val="20"/>
              </w:rPr>
              <w:t>Datum</w:t>
            </w:r>
          </w:p>
        </w:tc>
      </w:tr>
      <w:tr w:rsidR="002E071A" w:rsidRPr="002C69C2" w:rsidTr="00C1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shd w:val="clear" w:color="auto" w:fill="auto"/>
          </w:tcPr>
          <w:p w:rsidR="002E071A" w:rsidRPr="002C69C2" w:rsidRDefault="002E071A" w:rsidP="00C130D2">
            <w:pPr>
              <w:pStyle w:val="Geenafstand"/>
              <w:rPr>
                <w:rFonts w:ascii="Verdana" w:hAnsi="Verdana"/>
                <w:sz w:val="20"/>
                <w:szCs w:val="20"/>
              </w:rPr>
            </w:pPr>
            <w:r w:rsidRPr="002C69C2">
              <w:rPr>
                <w:rFonts w:ascii="Verdana" w:hAnsi="Verdana"/>
                <w:sz w:val="20"/>
                <w:szCs w:val="20"/>
              </w:rPr>
              <w:t>Aanvraag Omgevingsvergunning</w:t>
            </w:r>
          </w:p>
        </w:tc>
        <w:tc>
          <w:tcPr>
            <w:tcW w:w="4394" w:type="dxa"/>
            <w:tcBorders>
              <w:top w:val="single" w:sz="8" w:space="0" w:color="000000" w:themeColor="text1"/>
              <w:left w:val="single" w:sz="4" w:space="0" w:color="auto"/>
              <w:bottom w:val="nil"/>
            </w:tcBorders>
            <w:shd w:val="clear" w:color="auto" w:fill="auto"/>
          </w:tcPr>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juli</w:t>
            </w:r>
            <w:r w:rsidRPr="002C69C2">
              <w:rPr>
                <w:rFonts w:ascii="Verdana" w:hAnsi="Verdana"/>
                <w:sz w:val="20"/>
                <w:szCs w:val="20"/>
              </w:rPr>
              <w:t xml:space="preserve"> 2015</w:t>
            </w:r>
          </w:p>
        </w:tc>
      </w:tr>
      <w:tr w:rsidR="002E071A" w:rsidRPr="002C69C2" w:rsidTr="00C130D2">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shd w:val="clear" w:color="auto" w:fill="auto"/>
          </w:tcPr>
          <w:p w:rsidR="002E071A" w:rsidRPr="002C69C2" w:rsidRDefault="002E071A" w:rsidP="00C130D2">
            <w:pPr>
              <w:pStyle w:val="Geenafstand"/>
              <w:rPr>
                <w:rFonts w:ascii="Verdana" w:hAnsi="Verdana"/>
                <w:sz w:val="20"/>
                <w:szCs w:val="20"/>
              </w:rPr>
            </w:pPr>
            <w:r w:rsidRPr="002C69C2">
              <w:rPr>
                <w:rFonts w:ascii="Verdana" w:hAnsi="Verdana"/>
                <w:sz w:val="20"/>
                <w:szCs w:val="20"/>
              </w:rPr>
              <w:t>Informatieavond</w:t>
            </w:r>
          </w:p>
        </w:tc>
        <w:tc>
          <w:tcPr>
            <w:tcW w:w="4394" w:type="dxa"/>
            <w:tcBorders>
              <w:top w:val="nil"/>
              <w:left w:val="single" w:sz="4" w:space="0" w:color="auto"/>
              <w:bottom w:val="nil"/>
              <w:right w:val="nil"/>
            </w:tcBorders>
            <w:shd w:val="clear" w:color="auto" w:fill="auto"/>
          </w:tcPr>
          <w:p w:rsidR="002E071A" w:rsidRPr="002C69C2" w:rsidRDefault="002E071A" w:rsidP="00C130D2">
            <w:pPr>
              <w:pStyle w:val="Geenafstand"/>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C69C2">
              <w:rPr>
                <w:rFonts w:ascii="Verdana" w:hAnsi="Verdana"/>
                <w:sz w:val="20"/>
                <w:szCs w:val="20"/>
              </w:rPr>
              <w:t>oktober 2015</w:t>
            </w:r>
          </w:p>
        </w:tc>
      </w:tr>
      <w:tr w:rsidR="002E071A" w:rsidRPr="002C69C2" w:rsidTr="00C1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shd w:val="clear" w:color="auto" w:fill="auto"/>
          </w:tcPr>
          <w:p w:rsidR="002E071A" w:rsidRPr="002C69C2" w:rsidRDefault="002E071A" w:rsidP="00C130D2">
            <w:pPr>
              <w:pStyle w:val="Geenafstand"/>
              <w:rPr>
                <w:rFonts w:ascii="Verdana" w:hAnsi="Verdana"/>
                <w:sz w:val="20"/>
                <w:szCs w:val="20"/>
              </w:rPr>
            </w:pPr>
            <w:r w:rsidRPr="002C69C2">
              <w:rPr>
                <w:rFonts w:ascii="Verdana" w:hAnsi="Verdana"/>
                <w:sz w:val="20"/>
                <w:szCs w:val="20"/>
              </w:rPr>
              <w:t>Ontwerpbeschikking omgevingsvergunning ter inzage</w:t>
            </w:r>
          </w:p>
        </w:tc>
        <w:tc>
          <w:tcPr>
            <w:tcW w:w="4394" w:type="dxa"/>
            <w:tcBorders>
              <w:top w:val="nil"/>
              <w:left w:val="single" w:sz="4" w:space="0" w:color="auto"/>
              <w:bottom w:val="nil"/>
            </w:tcBorders>
            <w:shd w:val="clear" w:color="auto" w:fill="auto"/>
          </w:tcPr>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2C69C2">
              <w:rPr>
                <w:rFonts w:ascii="Verdana" w:hAnsi="Verdana"/>
                <w:sz w:val="20"/>
                <w:szCs w:val="20"/>
              </w:rPr>
              <w:t>november 2015</w:t>
            </w:r>
          </w:p>
        </w:tc>
      </w:tr>
      <w:tr w:rsidR="002E071A" w:rsidRPr="002C69C2" w:rsidTr="00C130D2">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shd w:val="clear" w:color="auto" w:fill="auto"/>
          </w:tcPr>
          <w:p w:rsidR="002E071A" w:rsidRPr="002C69C2" w:rsidRDefault="002E071A" w:rsidP="00C130D2">
            <w:pPr>
              <w:pStyle w:val="Geenafstand"/>
              <w:rPr>
                <w:rFonts w:ascii="Verdana" w:hAnsi="Verdana"/>
                <w:sz w:val="20"/>
                <w:szCs w:val="20"/>
              </w:rPr>
            </w:pPr>
            <w:r w:rsidRPr="002C69C2">
              <w:rPr>
                <w:rFonts w:ascii="Verdana" w:hAnsi="Verdana"/>
                <w:sz w:val="20"/>
                <w:szCs w:val="20"/>
              </w:rPr>
              <w:t>Definitieve beschikking</w:t>
            </w:r>
          </w:p>
        </w:tc>
        <w:tc>
          <w:tcPr>
            <w:tcW w:w="4394" w:type="dxa"/>
            <w:tcBorders>
              <w:top w:val="nil"/>
              <w:left w:val="single" w:sz="4" w:space="0" w:color="auto"/>
              <w:bottom w:val="nil"/>
              <w:right w:val="nil"/>
            </w:tcBorders>
            <w:shd w:val="clear" w:color="auto" w:fill="auto"/>
          </w:tcPr>
          <w:p w:rsidR="002E071A" w:rsidRPr="002C69C2" w:rsidRDefault="002E071A" w:rsidP="00C130D2">
            <w:pPr>
              <w:pStyle w:val="Geenafstand"/>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april</w:t>
            </w:r>
            <w:r w:rsidRPr="002C69C2">
              <w:rPr>
                <w:rFonts w:ascii="Verdana" w:hAnsi="Verdana"/>
                <w:sz w:val="20"/>
                <w:szCs w:val="20"/>
              </w:rPr>
              <w:t xml:space="preserve"> 2016</w:t>
            </w:r>
          </w:p>
        </w:tc>
      </w:tr>
      <w:tr w:rsidR="002E071A" w:rsidRPr="002C69C2" w:rsidTr="00C1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shd w:val="clear" w:color="auto" w:fill="auto"/>
          </w:tcPr>
          <w:p w:rsidR="002E071A" w:rsidRPr="002C69C2" w:rsidRDefault="002E071A" w:rsidP="00C130D2">
            <w:pPr>
              <w:pStyle w:val="Geenafstand"/>
              <w:rPr>
                <w:rFonts w:ascii="Verdana" w:hAnsi="Verdana"/>
                <w:sz w:val="20"/>
                <w:szCs w:val="20"/>
              </w:rPr>
            </w:pPr>
            <w:r w:rsidRPr="002C69C2">
              <w:rPr>
                <w:rFonts w:ascii="Verdana" w:hAnsi="Verdana"/>
                <w:sz w:val="20"/>
                <w:szCs w:val="20"/>
              </w:rPr>
              <w:t>Subsidie beschikking</w:t>
            </w:r>
          </w:p>
        </w:tc>
        <w:tc>
          <w:tcPr>
            <w:tcW w:w="4394" w:type="dxa"/>
            <w:tcBorders>
              <w:top w:val="nil"/>
              <w:left w:val="single" w:sz="4" w:space="0" w:color="auto"/>
              <w:bottom w:val="nil"/>
            </w:tcBorders>
            <w:shd w:val="clear" w:color="auto" w:fill="auto"/>
          </w:tcPr>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2C69C2">
              <w:rPr>
                <w:rFonts w:ascii="Verdana" w:hAnsi="Verdana"/>
                <w:sz w:val="20"/>
                <w:szCs w:val="20"/>
              </w:rPr>
              <w:t>september 2016</w:t>
            </w:r>
          </w:p>
        </w:tc>
      </w:tr>
      <w:tr w:rsidR="002E071A" w:rsidRPr="002C69C2" w:rsidTr="00C130D2">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shd w:val="clear" w:color="auto" w:fill="auto"/>
          </w:tcPr>
          <w:p w:rsidR="002E071A" w:rsidRPr="002C69C2" w:rsidRDefault="002E071A" w:rsidP="00C130D2">
            <w:pPr>
              <w:pStyle w:val="Geenafstand"/>
              <w:rPr>
                <w:rFonts w:ascii="Verdana" w:hAnsi="Verdana"/>
                <w:sz w:val="20"/>
                <w:szCs w:val="20"/>
              </w:rPr>
            </w:pPr>
            <w:r w:rsidRPr="002C69C2">
              <w:rPr>
                <w:rFonts w:ascii="Verdana" w:hAnsi="Verdana"/>
                <w:sz w:val="20"/>
                <w:szCs w:val="20"/>
              </w:rPr>
              <w:t>Investeringsbesluit</w:t>
            </w:r>
            <w:r w:rsidRPr="002C69C2">
              <w:rPr>
                <w:rFonts w:ascii="Verdana" w:hAnsi="Verdana"/>
                <w:sz w:val="20"/>
                <w:szCs w:val="20"/>
              </w:rPr>
              <w:tab/>
            </w:r>
          </w:p>
        </w:tc>
        <w:tc>
          <w:tcPr>
            <w:tcW w:w="4394" w:type="dxa"/>
            <w:tcBorders>
              <w:top w:val="nil"/>
              <w:left w:val="single" w:sz="4" w:space="0" w:color="auto"/>
              <w:bottom w:val="nil"/>
              <w:right w:val="nil"/>
            </w:tcBorders>
            <w:shd w:val="clear" w:color="auto" w:fill="auto"/>
          </w:tcPr>
          <w:p w:rsidR="002E071A" w:rsidRPr="002C69C2" w:rsidRDefault="002E071A" w:rsidP="00C130D2">
            <w:pPr>
              <w:pStyle w:val="Geenafstand"/>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C69C2">
              <w:rPr>
                <w:rFonts w:ascii="Verdana" w:hAnsi="Verdana"/>
                <w:sz w:val="20"/>
                <w:szCs w:val="20"/>
              </w:rPr>
              <w:t>2017</w:t>
            </w:r>
          </w:p>
        </w:tc>
      </w:tr>
      <w:tr w:rsidR="002E071A" w:rsidRPr="002C69C2" w:rsidTr="00C1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shd w:val="clear" w:color="auto" w:fill="auto"/>
          </w:tcPr>
          <w:p w:rsidR="002E071A" w:rsidRPr="002C69C2" w:rsidRDefault="002E071A" w:rsidP="00C130D2">
            <w:pPr>
              <w:pStyle w:val="Geenafstand"/>
              <w:rPr>
                <w:rFonts w:ascii="Verdana" w:hAnsi="Verdana"/>
                <w:sz w:val="20"/>
                <w:szCs w:val="20"/>
              </w:rPr>
            </w:pPr>
            <w:r w:rsidRPr="002C69C2">
              <w:rPr>
                <w:rFonts w:ascii="Verdana" w:hAnsi="Verdana"/>
                <w:sz w:val="20"/>
                <w:szCs w:val="20"/>
              </w:rPr>
              <w:t>Start bouw</w:t>
            </w:r>
          </w:p>
        </w:tc>
        <w:tc>
          <w:tcPr>
            <w:tcW w:w="4394" w:type="dxa"/>
            <w:tcBorders>
              <w:top w:val="nil"/>
              <w:left w:val="single" w:sz="4" w:space="0" w:color="auto"/>
              <w:bottom w:val="nil"/>
            </w:tcBorders>
            <w:shd w:val="clear" w:color="auto" w:fill="auto"/>
          </w:tcPr>
          <w:p w:rsidR="002E071A" w:rsidRPr="002C69C2" w:rsidRDefault="002E071A" w:rsidP="00C130D2">
            <w:pPr>
              <w:pStyle w:val="Geenafstand"/>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2C69C2">
              <w:rPr>
                <w:rFonts w:ascii="Verdana" w:hAnsi="Verdana"/>
                <w:sz w:val="20"/>
                <w:szCs w:val="20"/>
              </w:rPr>
              <w:t>2017</w:t>
            </w:r>
          </w:p>
        </w:tc>
      </w:tr>
      <w:tr w:rsidR="002E071A" w:rsidRPr="002C69C2" w:rsidTr="00C130D2">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shd w:val="clear" w:color="auto" w:fill="auto"/>
          </w:tcPr>
          <w:p w:rsidR="002E071A" w:rsidRPr="002C69C2" w:rsidRDefault="002E071A" w:rsidP="00C130D2">
            <w:pPr>
              <w:pStyle w:val="Geenafstand"/>
              <w:rPr>
                <w:rFonts w:ascii="Verdana" w:hAnsi="Verdana"/>
                <w:sz w:val="20"/>
                <w:szCs w:val="20"/>
              </w:rPr>
            </w:pPr>
            <w:r w:rsidRPr="002C69C2">
              <w:rPr>
                <w:rFonts w:ascii="Verdana" w:hAnsi="Verdana"/>
                <w:sz w:val="20"/>
                <w:szCs w:val="20"/>
              </w:rPr>
              <w:t>Start operatie</w:t>
            </w:r>
          </w:p>
        </w:tc>
        <w:tc>
          <w:tcPr>
            <w:tcW w:w="4394" w:type="dxa"/>
            <w:tcBorders>
              <w:top w:val="nil"/>
              <w:left w:val="single" w:sz="4" w:space="0" w:color="auto"/>
              <w:bottom w:val="single" w:sz="8" w:space="0" w:color="000000" w:themeColor="text1"/>
              <w:right w:val="nil"/>
            </w:tcBorders>
            <w:shd w:val="clear" w:color="auto" w:fill="auto"/>
          </w:tcPr>
          <w:p w:rsidR="002E071A" w:rsidRPr="002C69C2" w:rsidRDefault="002E071A" w:rsidP="00C130D2">
            <w:pPr>
              <w:pStyle w:val="Geenafstand"/>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2C69C2">
              <w:rPr>
                <w:rFonts w:ascii="Verdana" w:hAnsi="Verdana"/>
                <w:sz w:val="20"/>
                <w:szCs w:val="20"/>
              </w:rPr>
              <w:t>2018</w:t>
            </w:r>
          </w:p>
        </w:tc>
      </w:tr>
    </w:tbl>
    <w:p w:rsidR="002E071A" w:rsidRPr="002C69C2" w:rsidRDefault="002E071A" w:rsidP="002E071A">
      <w:pPr>
        <w:pStyle w:val="Geenafstand"/>
        <w:rPr>
          <w:rFonts w:ascii="Verdana" w:hAnsi="Verdana"/>
          <w:sz w:val="20"/>
          <w:szCs w:val="20"/>
        </w:rPr>
      </w:pPr>
    </w:p>
    <w:p w:rsidR="002E071A" w:rsidRPr="002C69C2" w:rsidRDefault="002E071A" w:rsidP="002E071A">
      <w:pPr>
        <w:pStyle w:val="Geenafstand"/>
        <w:rPr>
          <w:rFonts w:ascii="Verdana" w:hAnsi="Verdana"/>
          <w:sz w:val="20"/>
          <w:szCs w:val="20"/>
        </w:rPr>
      </w:pPr>
      <w:r w:rsidRPr="002C69C2">
        <w:rPr>
          <w:rFonts w:ascii="Verdana" w:hAnsi="Verdana"/>
          <w:sz w:val="20"/>
          <w:szCs w:val="20"/>
        </w:rPr>
        <w:t>Voor verdere vragen kunt u een email sturen naar Rick.Duking@eneco.com</w:t>
      </w:r>
    </w:p>
    <w:p w:rsidR="002E071A" w:rsidRPr="002E071A" w:rsidRDefault="002E071A" w:rsidP="002E071A">
      <w:pPr>
        <w:pStyle w:val="broodtekst"/>
      </w:pPr>
    </w:p>
    <w:sectPr w:rsidR="002E071A" w:rsidRPr="002E071A">
      <w:headerReference w:type="default" r:id="rId13"/>
      <w:footerReference w:type="default" r:id="rId14"/>
      <w:type w:val="continuous"/>
      <w:pgSz w:w="11907" w:h="16840" w:code="9"/>
      <w:pgMar w:top="3515" w:right="510" w:bottom="1060" w:left="1361" w:header="1344" w:footer="3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3B2" w:rsidRDefault="00A773B2">
      <w:pPr>
        <w:spacing w:after="0" w:line="240" w:lineRule="auto"/>
      </w:pPr>
      <w:r>
        <w:separator/>
      </w:r>
    </w:p>
  </w:endnote>
  <w:endnote w:type="continuationSeparator" w:id="0">
    <w:p w:rsidR="00A773B2" w:rsidRDefault="00A77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IX Barcod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B7" w:rsidRDefault="00302AB7">
    <w:pPr>
      <w:pStyle w:val="Voettekst"/>
    </w:pPr>
  </w:p>
  <w:p w:rsidR="00302AB7" w:rsidRDefault="003E4286">
    <w:pPr>
      <w:pStyle w:val="Voettekst"/>
    </w:pPr>
    <w:r>
      <w:fldChar w:fldCharType="begin"/>
    </w:r>
    <w:r>
      <w:instrText xml:space="preserve"> PAGE </w:instrText>
    </w:r>
    <w:r>
      <w:fldChar w:fldCharType="separate"/>
    </w:r>
    <w:r w:rsidR="00A773B2">
      <w:rPr>
        <w:noProof/>
      </w:rPr>
      <w:t>1</w:t>
    </w:r>
    <w:r>
      <w:fldChar w:fldCharType="end"/>
    </w:r>
    <w:r>
      <w:t xml:space="preserve"> </w:t>
    </w:r>
    <w:fldSimple w:instr=" DOCPROPERTY _paginavan ">
      <w:r w:rsidR="007F2793">
        <w:t>van</w:t>
      </w:r>
    </w:fldSimple>
    <w:r>
      <w:t xml:space="preserve"> </w:t>
    </w:r>
    <w:fldSimple w:instr=" SECTIONPAGES ">
      <w:r w:rsidR="00A773B2">
        <w:rPr>
          <w:noProof/>
        </w:rPr>
        <w:t>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B7" w:rsidRDefault="003E4286">
    <w:pPr>
      <w:pStyle w:val="Voettekst"/>
    </w:pPr>
    <w:r>
      <w:fldChar w:fldCharType="begin"/>
    </w:r>
    <w:r>
      <w:instrText xml:space="preserve"> PAGE </w:instrText>
    </w:r>
    <w:r>
      <w:fldChar w:fldCharType="separate"/>
    </w:r>
    <w:r w:rsidR="00A5426C">
      <w:rPr>
        <w:noProof/>
      </w:rPr>
      <w:t>3</w:t>
    </w:r>
    <w:r>
      <w:fldChar w:fldCharType="end"/>
    </w:r>
    <w:r>
      <w:t xml:space="preserve"> </w:t>
    </w:r>
    <w:fldSimple w:instr=" DOCPROPERTY _paginavan ">
      <w:r w:rsidR="007F2793">
        <w:t>van</w:t>
      </w:r>
    </w:fldSimple>
    <w:r>
      <w:t xml:space="preserve"> </w:t>
    </w:r>
    <w:fldSimple w:instr=" SECTIONPAGES ">
      <w:r w:rsidR="00A5426C">
        <w:rPr>
          <w:noProof/>
        </w:rPr>
        <w:t>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3B2" w:rsidRDefault="00A773B2">
      <w:pPr>
        <w:spacing w:after="0" w:line="240" w:lineRule="auto"/>
      </w:pPr>
      <w:r>
        <w:separator/>
      </w:r>
    </w:p>
  </w:footnote>
  <w:footnote w:type="continuationSeparator" w:id="0">
    <w:p w:rsidR="00A773B2" w:rsidRDefault="00A773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B2" w:rsidRDefault="00A773B2">
    <w:pPr>
      <w:pStyle w:val="Koptekst"/>
    </w:pPr>
    <w:r>
      <w:rPr>
        <w:noProof/>
        <w:lang w:eastAsia="nl-NL"/>
      </w:rPr>
      <w:drawing>
        <wp:anchor distT="0" distB="0" distL="114300" distR="114300" simplePos="0" relativeHeight="251664384" behindDoc="1" locked="0" layoutInCell="1" allowOverlap="1">
          <wp:simplePos x="0" y="0"/>
          <wp:positionH relativeFrom="page">
            <wp:posOffset>453390</wp:posOffset>
          </wp:positionH>
          <wp:positionV relativeFrom="page">
            <wp:posOffset>35560</wp:posOffset>
          </wp:positionV>
          <wp:extent cx="7405370" cy="1850390"/>
          <wp:effectExtent l="0" t="0" r="5080" b="0"/>
          <wp:wrapNone/>
          <wp:docPr id="11" name="logoletter.3" descr="C:\Users\601972\AppData\Roaming\B-ware\DocSys.Web\profiles\eneco\client\folders\..\folders\logos\eneco-sjablon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letter.3" descr="C:\Users\601972\AppData\Roaming\B-ware\DocSys.Web\profiles\eneco\client\folders\..\folders\logos\eneco-sjablonen.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537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1" locked="0" layoutInCell="1" allowOverlap="1">
          <wp:simplePos x="0" y="0"/>
          <wp:positionH relativeFrom="page">
            <wp:posOffset>35560</wp:posOffset>
          </wp:positionH>
          <wp:positionV relativeFrom="page">
            <wp:posOffset>35560</wp:posOffset>
          </wp:positionV>
          <wp:extent cx="36195" cy="36195"/>
          <wp:effectExtent l="0" t="0" r="1905" b="1905"/>
          <wp:wrapNone/>
          <wp:docPr id="7" name="blank.3" descr="C:\Users\601972\AppData\Roaming\B-ware\DocSys.Web\profiles\eneco\client\folders\..\folders\logos\blank.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ank.3" descr="C:\Users\601972\AppData\Roaming\B-ware\DocSys.Web\profiles\eneco\client\folders\..\folders\logos\blank.gif"/>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B7" w:rsidRDefault="00A773B2">
    <w:pPr>
      <w:pStyle w:val="referentiegegevens"/>
    </w:pPr>
    <w:r>
      <w:rPr>
        <w:b/>
        <w:noProof/>
        <w:lang w:eastAsia="nl-NL"/>
      </w:rPr>
      <w:drawing>
        <wp:anchor distT="0" distB="0" distL="114300" distR="114300" simplePos="0" relativeHeight="251663360" behindDoc="1" locked="0" layoutInCell="1" allowOverlap="1" wp14:anchorId="0BB0F723" wp14:editId="1F059EE2">
          <wp:simplePos x="0" y="0"/>
          <wp:positionH relativeFrom="page">
            <wp:posOffset>453390</wp:posOffset>
          </wp:positionH>
          <wp:positionV relativeFrom="page">
            <wp:posOffset>35560</wp:posOffset>
          </wp:positionV>
          <wp:extent cx="7405370" cy="1850390"/>
          <wp:effectExtent l="0" t="0" r="5080" b="0"/>
          <wp:wrapNone/>
          <wp:docPr id="10" name="logoletter.2" descr="C:\Users\601972\AppData\Roaming\B-ware\DocSys.Web\profiles\eneco\client\folders\..\folders\logos\eneco-sjablon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letter.2" descr="C:\Users\601972\AppData\Roaming\B-ware\DocSys.Web\profiles\eneco\client\folders\..\folders\logos\eneco-sjablonen.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537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nl-NL"/>
      </w:rPr>
      <w:drawing>
        <wp:anchor distT="0" distB="0" distL="114300" distR="114300" simplePos="0" relativeHeight="251659264" behindDoc="1" locked="0" layoutInCell="1" allowOverlap="1" wp14:anchorId="35ACFB2D" wp14:editId="482CB43B">
          <wp:simplePos x="0" y="0"/>
          <wp:positionH relativeFrom="page">
            <wp:posOffset>35560</wp:posOffset>
          </wp:positionH>
          <wp:positionV relativeFrom="page">
            <wp:posOffset>35560</wp:posOffset>
          </wp:positionV>
          <wp:extent cx="36195" cy="36195"/>
          <wp:effectExtent l="0" t="0" r="1905" b="1905"/>
          <wp:wrapNone/>
          <wp:docPr id="6" name="blank.2" descr="C:\Users\601972\AppData\Roaming\B-ware\DocSys.Web\profiles\eneco\client\folders\..\folders\logos\blank.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ank.2" descr="C:\Users\601972\AppData\Roaming\B-ware\DocSys.Web\profiles\eneco\client\folders\..\folders\logos\blank.gif"/>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 cy="3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286">
      <w:rPr>
        <w:b/>
      </w:rPr>
      <w:t>s_datum_volg</w:t>
    </w:r>
    <w:r w:rsidR="003E4286">
      <w:t xml:space="preserve"> datumvolg</w:t>
    </w:r>
  </w:p>
  <w:p w:rsidR="00302AB7" w:rsidRDefault="003E4286">
    <w:pPr>
      <w:pStyle w:val="referentiegegevens"/>
    </w:pPr>
    <w:r>
      <w:rPr>
        <w:b/>
      </w:rPr>
      <w:t>s_paginas</w:t>
    </w:r>
    <w:r>
      <w:t xml:space="preserve"> </w:t>
    </w:r>
    <w:r>
      <w:fldChar w:fldCharType="begin"/>
    </w:r>
    <w:r>
      <w:instrText xml:space="preserve"> PAGE </w:instrText>
    </w:r>
    <w:r>
      <w:fldChar w:fldCharType="separate"/>
    </w:r>
    <w:r w:rsidR="00A773B2">
      <w:rPr>
        <w:noProof/>
      </w:rPr>
      <w:t>1</w:t>
    </w:r>
    <w:r>
      <w:fldChar w:fldCharType="end"/>
    </w:r>
    <w:r>
      <w:t>/</w:t>
    </w:r>
    <w:fldSimple w:instr=" NUMPAGES ">
      <w:r w:rsidR="007F2793">
        <w:rPr>
          <w:noProof/>
        </w:rPr>
        <w:t>4</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B2" w:rsidRDefault="00A773B2">
    <w:pPr>
      <w:pStyle w:val="Koptekst"/>
    </w:pPr>
    <w:r>
      <w:rPr>
        <w:noProof/>
        <w:lang w:eastAsia="nl-NL"/>
      </w:rPr>
      <w:drawing>
        <wp:anchor distT="0" distB="0" distL="114300" distR="114300" simplePos="0" relativeHeight="251662336" behindDoc="1" locked="0" layoutInCell="1" allowOverlap="1">
          <wp:simplePos x="0" y="0"/>
          <wp:positionH relativeFrom="page">
            <wp:posOffset>453390</wp:posOffset>
          </wp:positionH>
          <wp:positionV relativeFrom="page">
            <wp:posOffset>35560</wp:posOffset>
          </wp:positionV>
          <wp:extent cx="7405370" cy="1850390"/>
          <wp:effectExtent l="0" t="0" r="5080" b="0"/>
          <wp:wrapNone/>
          <wp:docPr id="9" name="logoletter.1" descr="C:\Users\601972\AppData\Roaming\B-ware\DocSys.Web\profiles\eneco\client\folders\..\folders\logos\eneco-sjablon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letter.1" descr="C:\Users\601972\AppData\Roaming\B-ware\DocSys.Web\profiles\eneco\client\folders\..\folders\logos\eneco-sjablonen.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537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1" locked="0" layoutInCell="1" allowOverlap="1">
          <wp:simplePos x="0" y="0"/>
          <wp:positionH relativeFrom="page">
            <wp:posOffset>35560</wp:posOffset>
          </wp:positionH>
          <wp:positionV relativeFrom="page">
            <wp:posOffset>35560</wp:posOffset>
          </wp:positionV>
          <wp:extent cx="36195" cy="36195"/>
          <wp:effectExtent l="0" t="0" r="1905" b="1905"/>
          <wp:wrapNone/>
          <wp:docPr id="5" name="blank.1" descr="C:\Users\601972\AppData\Roaming\B-ware\DocSys.Web\profiles\eneco\client\folders\..\folders\logos\blank.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ank.1" descr="C:\Users\601972\AppData\Roaming\B-ware\DocSys.Web\profiles\eneco\client\folders\..\folders\logos\blank.gif"/>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B7" w:rsidRDefault="00A773B2">
    <w:pPr>
      <w:pStyle w:val="referentiegegevens"/>
    </w:pPr>
    <w:r>
      <w:rPr>
        <w:noProof/>
        <w:lang w:eastAsia="nl-NL"/>
      </w:rPr>
      <w:drawing>
        <wp:anchor distT="0" distB="0" distL="114300" distR="114300" simplePos="0" relativeHeight="251665408" behindDoc="1" locked="0" layoutInCell="1" allowOverlap="1" wp14:anchorId="1B8F3F21" wp14:editId="61758D8F">
          <wp:simplePos x="0" y="0"/>
          <wp:positionH relativeFrom="page">
            <wp:posOffset>453390</wp:posOffset>
          </wp:positionH>
          <wp:positionV relativeFrom="page">
            <wp:posOffset>35560</wp:posOffset>
          </wp:positionV>
          <wp:extent cx="7405370" cy="1850390"/>
          <wp:effectExtent l="0" t="0" r="5080" b="0"/>
          <wp:wrapNone/>
          <wp:docPr id="12" name="logoletter.4" descr="C:\Users\601972\AppData\Roaming\B-ware\DocSys.Web\profiles\eneco\client\folders\..\folders\logos\eneco-sjablon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letter.4" descr="C:\Users\601972\AppData\Roaming\B-ware\DocSys.Web\profiles\eneco\client\folders\..\folders\logos\eneco-sjablonen.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537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1" locked="0" layoutInCell="1" allowOverlap="1" wp14:anchorId="75C4861B" wp14:editId="0F59ADE0">
          <wp:simplePos x="0" y="0"/>
          <wp:positionH relativeFrom="page">
            <wp:posOffset>35560</wp:posOffset>
          </wp:positionH>
          <wp:positionV relativeFrom="page">
            <wp:posOffset>35560</wp:posOffset>
          </wp:positionV>
          <wp:extent cx="36195" cy="36195"/>
          <wp:effectExtent l="0" t="0" r="1905" b="1905"/>
          <wp:wrapNone/>
          <wp:docPr id="8" name="blank.4" descr="C:\Users\601972\AppData\Roaming\B-ware\DocSys.Web\profiles\eneco\client\folders\..\folders\logos\blank.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ank.4" descr="C:\Users\601972\AppData\Roaming\B-ware\DocSys.Web\profiles\eneco\client\folders\..\folders\logos\blank.gif"/>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12F0"/>
    <w:multiLevelType w:val="hybridMultilevel"/>
    <w:tmpl w:val="6C4E77B8"/>
    <w:lvl w:ilvl="0" w:tplc="D8E455E0">
      <w:start w:val="1"/>
      <w:numFmt w:val="decimal"/>
      <w:pStyle w:val="list-numb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4797CFE"/>
    <w:multiLevelType w:val="hybridMultilevel"/>
    <w:tmpl w:val="92AEA51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37F15DDC"/>
    <w:multiLevelType w:val="hybridMultilevel"/>
    <w:tmpl w:val="05C239CE"/>
    <w:lvl w:ilvl="0" w:tplc="9302511E">
      <w:start w:val="1"/>
      <w:numFmt w:val="bullet"/>
      <w:pStyle w:val="list-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ttachedTemplate r:id="rId1"/>
  <w:defaultTabStop w:val="720"/>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arma DocSys~CanReopen" w:val="1"/>
    <w:docVar w:name="Carma DocSys~XML" w:val="&lt;?xml version=&quot;1.0&quot;?&gt;_x000d__x000a_&lt;data customer=&quot;eneco&quot; profile=&quot;eneco&quot; model=&quot;eneco/brief.xml&quot; country-code=&quot;31&quot; target=&quot;Microsoft Word&quot; target-version=&quot;14.0&quot; target-build=&quot;14.0.7143&quot; engine-version=&quot;2.8.11&quot; lastuser-initials=&quot;6&quot; lastuser-name=&quot;601972&quot;&gt;&lt;brief template=&quot;eneco/brief.dot&quot; id=&quot;940efc16ea5a4613bb2ff551b0a12da7&quot; version=&quot;1.0&quot; lcid=&quot;1043&quot;&gt;&lt;MAILING disabled=&quot;true&quot; fields=&quot;adres;aanhef&quot;/&gt;&lt;PAPER first=&quot;briefpapier&quot; other=&quot;briefpapier&quot; when-logo-present=&quot;blanco&quot; logo-names=&quot;logocolor,logocolor.1,logocolor.2,logoletter,logoletter.1,logoletter.2,logobw,logobw.1,logobw.2,blank,blank.1,blank.2&quot;/&gt;&lt;ondertekenaar-item value=&quot;1&quot; formatted-value=&quot;Duking&quot;&gt;&lt;afzender taal=&quot;1043&quot; aanhef=&quot;1&quot; groetregel=&quot;2&quot; name=&quot;Duking&quot; organisatie=&quot;1&quot; onderdeel=&quot;17&quot; unit=&quot;44&quot; rayon=&quot;232&quot; country-id=&quot;NLD&quot; country-code=&quot;31&quot; initialen=&quot;R.J.M.&quot; voornaam=&quot;Rick&quot; achternaam=&quot;Duking&quot; telefoon=&quot;0652599250&quot; mobiel=&quot;0652599250&quot; email=&quot;Rick.Duking@eneco.com&quot; title-before=&quot;Drs. Ing.&quot; fax=&quot;-&quot;&gt;&lt;taal id=&quot;1043&quot; functie=&quot;Omgevingsvak&quot;/&gt;&lt;taal id=&quot;2057&quot; functie=&quot;Omgevingsvak&quot;/&gt;&lt;taal id=&quot;1036&quot; functie=&quot;Omgevingsvak&quot;/&gt;&lt;/afzender&gt;_x000d__x000a__x0009__x0009_&lt;/ondertekenaar-item&gt;&lt;rayon-item value=&quot;232&quot; formatted-value=&quot;Staff&quot;&gt;&lt;data Rayon_omschrijving=&quot;Staff&quot; Rayon_Code=&quot;Sta&quot; UnitId=&quot;44&quot; str_UnitId=&quot;|44|&quot;&gt;_x000d__x000a__x0009__x0009__x0009__x0009_&lt;taal RayonId=&quot;232&quot; id=&quot;1036&quot; Rayon1=&quot;Staff&quot; Rayon2=&quot;&quot; Postbus=&quot;P.O. Box 19020, 3001 BA  Rotterdam&quot; Adres=&quot;Marten Meesweg 5&quot; Plaats=&quot;3068 AV  Rotterdam&quot; Bezoekadres=&quot;&quot; Correspondentieadres=&quot;&quot; Telefoon=&quot;&quot; Fax=&quot;&quot; KvK_Naam=&quot;KvK Rotterdam&quot; Kvk_Nummer=&quot;24495269&quot; Bank1_Naam=&quot;ABN Amro &quot; Bank1_Nummer=&quot;NL17ABNA0240752023&quot; Bank2_Naam=&quot;&quot; Bank2_Nummer=&quot;&quot; Postbank_Naam=&quot;&quot; Postbank_Nummer=&quot;&quot; Afdeling=&quot;&quot; BTW=&quot;&quot; E-mailadres=&quot;&quot; Internetadres=&quot;&quot; str_UnitId=&quot;|44|&quot;/&gt;_x000d__x000a__x0009__x0009__x0009__x0009_&lt;taal RayonId=&quot;232&quot; id=&quot;2057&quot; Rayon1=&quot;Staff&quot; Rayon2=&quot;&quot; Postbus=&quot;P.O. Box 19020, 3001 BA  Rotterdam&quot; Adres=&quot;Marten Meesweg 5&quot; Plaats=&quot;3068 AV  Rotterdam&quot; Bezoekadres=&quot;&quot; Correspondentieadres=&quot;&quot; Telefoon=&quot;&quot; Fax=&quot;&quot; KvK_Naam=&quot;KvK Rotterdam&quot; Kvk_Nummer=&quot;24495269&quot; Bank1_Naam=&quot;ABN Amro &quot; Bank1_Nummer=&quot;NL17ABNA0240752023&quot; Bank2_Naam=&quot;&quot; Bank2_Nummer=&quot;&quot; Postbank_Naam=&quot;&quot; Postbank_Nummer=&quot;&quot; Afdeling=&quot;&quot; BTW=&quot;&quot; E-mailadres=&quot;&quot; Internetadres=&quot;&quot; str_UnitId=&quot;|44|&quot;/&gt;_x000d__x000a__x0009__x0009__x0009__x0009_&lt;taal RayonId=&quot;232&quot; id=&quot;1043&quot; Rayon1=&quot;Staff&quot; Rayon2=&quot;&quot; Postbus=&quot;Postbus 19020, 3001 BA  Rotterdam&quot; Adres=&quot;Marten Meesweg 5&quot; Plaats=&quot;3068 AV  Rotterdam&quot; Bezoekadres=&quot;&quot; Correspondentieadres=&quot;&quot; Telefoon=&quot;&quot; Fax=&quot;&quot; KvK_Naam=&quot;KvK Rotterdam&quot; Kvk_Nummer=&quot;24495269&quot; Bank1_Naam=&quot;ABN Amro &quot; Bank1_Nummer=&quot;NL17ABNA0240752023&quot; Bank2_Naam=&quot;&quot; Bank2_Nummer=&quot;&quot; Postbank_Naam=&quot;&quot; Postbank_Nummer=&quot;&quot; Afdeling=&quot;&quot; BTW=&quot;&quot; E-mailadres=&quot;&quot; Internetadres=&quot;&quot; str_UnitId=&quot;|44|&quot;/&gt;_x000d__x000a__x0009__x0009__x0009_&lt;/data&gt;_x000d__x000a__x0009__x0009_&lt;/rayon-item&gt;&lt;unit-item value=&quot;44&quot; formatted-value=&quot;Eneco Solar, Bio &amp;amp; Hydro&quot;&gt;&lt;data UnitId=&quot;44&quot; Unit_Naam=&quot;Eneco Solar, Bio &amp;amp; Hydro&quot; OnderdeelId=&quot;17&quot; Unit_Code=&quot;SBH&quot; str_OnderdeelId=&quot;|17|&quot;/&gt;_x000d__x000a__x0009__x0009_&lt;/unit-item&gt;&lt;onderdeel-item value=&quot;17&quot; formatted-value=&quot;Eneco Solar, Bio &amp;amp; Hydro B.V.&quot;&gt;&lt;data OnderdeelId=&quot;17&quot; Onderdeel_Naam=&quot;Eneco Solar, Bio &amp;amp; Hydro B.V.&quot; OrganisatieId=&quot;1&quot; Onderdeel_Code=&quot;SBH&quot; str_OrganisatieId=&quot;|1|&quot;/&gt;_x000d__x000a__x0009__x0009_&lt;/onderdeel-item&gt;&lt;organisatie-item value=&quot;1&quot; formatted-value=&quot;Eneco&quot;&gt;&lt;data OrganisatieId=&quot;1&quot; Organisatie_Directory=&quot;Eneco&quot; Organisatie_Naam=&quot;Eneco&quot; LogoGroupId=&quot;1&quot; Organisatie_Code=&quot;ENC&quot;/&gt;_x000d__x000a__x0009__x0009_&lt;/organisatie-item&gt;&lt;logogroup-item value=&quot;1&quot; formatted-value=&quot;Eneco logo's&quot;&gt;&lt;logogroup name=&quot;Eneco logo's&quot;&gt;_x000d__x000a__x0009__x0009__x0009__x0009_&lt;logo name=&quot;Eneco brieflogo&quot; id=&quot;2&quot; button=&quot;logo&quot; image=&quot;logoletter&quot;/&gt;_x000d__x000a__x0009__x0009__x0009__x0009_&lt;logo name=&quot;Eneco kleurenlogo&quot; id=&quot;3&quot; button=&quot;logo&quot; image=&quot;logocolor&quot;/&gt;_x000d__x000a__x0009__x0009__x0009__x0009_&lt;logo name=&quot;Eneco zwart/wit logo&quot; id=&quot;4&quot; button=&quot;logo&quot; image=&quot;logobw&quot;/&gt;_x000d__x000a__x0009__x0009__x0009_&lt;/logogroup&gt;_x000d__x000a__x0009__x0009_&lt;/logogroup-item&gt;&lt;logoletter-item value=&quot;2&quot; formatted-value=&quot;Eneco brieflogo&quot;&gt;&lt;logo name=&quot;Eneco brieflogo&quot; reference=&quot;1&quot; button=&quot;logo&quot; image=&quot;logoletter&quot; path=&quot;[ProfileUrl]folders/logos/ENECO-SJABLONEN.jpg&quot;&gt;_x000d__x000a__x0009__x0009__x0009__x0009_&lt;coordinates id=&quot;id&quot; left=&quot;126&quot; top=&quot;10&quot; width=&quot;2057&quot; height=&quot;514&quot; landscape-left=&quot;126&quot; landscape-top=&quot;3&quot; landscape-width=&quot;2057&quot; landscape-height=&quot;514&quot;/&gt;_x000d__x000a__x0009__x0009__x0009_&lt;/logo&gt;_x000d__x000a__x0009__x0009_&lt;/logoletter-item&gt;&lt;logocolor-item value=&quot;3&quot; formatted-value=&quot;Eneco kleurenlogo&quot;&gt;&lt;logo name=&quot;Eneco kleurenlogo&quot; reference=&quot;1&quot; button=&quot;logo&quot; image=&quot;logocolor&quot; path=&quot;[ProfileUrl]folders/logos/ENECO_LOGO-RGB.png&quot;&gt;_x000d__x000a__x0009__x0009__x0009__x0009_&lt;coordinates id=&quot;id&quot; left=&quot;128&quot; top=&quot;98&quot; width=&quot;535&quot; height=&quot;233&quot; landscape-left=&quot;128&quot; landscape-top=&quot;98&quot; landscape-width=&quot;535&quot; landscape-height=&quot;233&quot;/&gt;_x000d__x000a__x0009__x0009__x0009_&lt;/logo&gt;_x000d__x000a__x0009__x0009_&lt;/logocolor-item&gt;&lt;logobw-item value=&quot;4&quot; formatted-value=&quot;Eneco zwart/wit logo&quot;&gt;&lt;logo name=&quot;Eneco zwart/wit logo&quot; reference=&quot;1&quot; button=&quot;logo&quot; image=&quot;logobw&quot; path=&quot;[ProfileUrl]folders/logos/ENECO_LOGO-BW.png&quot;&gt;_x000d__x000a__x0009__x0009__x0009__x0009_&lt;coordinates id=&quot;id&quot; left=&quot;128&quot; top=&quot;98&quot; width=&quot;535&quot; height=&quot;233&quot; landscape-left=&quot;128&quot; landscape-top=&quot;98&quot; landscape-width=&quot;535&quot; landscape-height=&quot;233&quot;/&gt;_x000d__x000a__x0009__x0009__x0009_&lt;/logo&gt;_x000d__x000a__x0009__x0009_&lt;/logobw-item&gt;&lt;logoletter formatted-value=&quot;[ProfileUrl]folders/logos/ENECO-SJABLONEN.jpg;logoletter;126,10,2057,514,126,3,2057,514&quot;/&gt;&lt;logocolor formatted-value=&quot;[ProfileUrl]folders/logos/blank.gif;blank;10,10,10,10,10,10,10,10&quot;/&gt;&lt;logobw formatted-value=&quot;[ProfileUrl]folders/logos/blank.gif;blank;10,10,10,10,10,10,10,10&quot;/&gt;&lt;behandelddoor-item value=&quot;1&quot; formatted-value=&quot;Duking&quot;&gt;&lt;afzender taal=&quot;1043&quot; aanhef=&quot;1&quot; groetregel=&quot;2&quot; name=&quot;Duking&quot; organisatie=&quot;1&quot; onderdeel=&quot;17&quot; unit=&quot;44&quot; rayon=&quot;232&quot; country-id=&quot;NLD&quot; country-code=&quot;31&quot; initialen=&quot;R.J.M.&quot; voornaam=&quot;Rick&quot; achternaam=&quot;Duking&quot; telefoon=&quot;0652599250&quot; mobiel=&quot;0652599250&quot; email=&quot;Rick.Duking@eneco.com&quot; title-before=&quot;Drs. Ing.&quot; fax=&quot;-&quot;&gt;&lt;taal id=&quot;1043&quot; functie=&quot;Omgevingsvak&quot;/&gt;&lt;taal id=&quot;2057&quot; functie=&quot;Omgevingsvak&quot;/&gt;&lt;taal id=&quot;1036&quot; functie=&quot;Omgevingsvak&quot;/&gt;&lt;/afzender&gt;_x000d__x000a__x0009__x0009_&lt;/behandelddoor-item&gt;&lt;beh-rayon-item value=&quot;232&quot; formatted-value=&quot;Staff&quot;&gt;&lt;data Rayon_omschrijving=&quot;Staff&quot; Rayon_Code=&quot;Sta&quot; UnitId=&quot;44&quot; str_UnitId=&quot;|44|&quot;&gt;_x000d__x000a__x0009__x0009__x0009__x0009_&lt;taal RayonId=&quot;232&quot; id=&quot;1036&quot; Rayon1=&quot;Staff&quot; Rayon2=&quot;&quot; Postbus=&quot;P.O. Box 19020, 3001 BA  Rotterdam&quot; Adres=&quot;Marten Meesweg 5&quot; Plaats=&quot;3068 AV  Rotterdam&quot; Bezoekadres=&quot;&quot; Correspondentieadres=&quot;&quot; Telefoon=&quot;&quot; Fax=&quot;&quot; KvK_Naam=&quot;KvK Rotterdam&quot; Kvk_Nummer=&quot;24495269&quot; Bank1_Naam=&quot;ABN Amro &quot; Bank1_Nummer=&quot;NL17ABNA0240752023&quot; Bank2_Naam=&quot;&quot; Bank2_Nummer=&quot;&quot; Postbank_Naam=&quot;&quot; Postbank_Nummer=&quot;&quot; Afdeling=&quot;&quot; BTW=&quot;&quot; E-mailadres=&quot;&quot; Internetadres=&quot;&quot; str_UnitId=&quot;|44|&quot;/&gt;_x000d__x000a__x0009__x0009__x0009__x0009_&lt;taal RayonId=&quot;232&quot; id=&quot;2057&quot; Rayon1=&quot;Staff&quot; Rayon2=&quot;&quot; Postbus=&quot;P.O. Box 19020, 3001 BA  Rotterdam&quot; Adres=&quot;Marten Meesweg 5&quot; Plaats=&quot;3068 AV  Rotterdam&quot; Bezoekadres=&quot;&quot; Correspondentieadres=&quot;&quot; Telefoon=&quot;&quot; Fax=&quot;&quot; KvK_Naam=&quot;KvK Rotterdam&quot; Kvk_Nummer=&quot;24495269&quot; Bank1_Naam=&quot;ABN Amro &quot; Bank1_Nummer=&quot;NL17ABNA0240752023&quot; Bank2_Naam=&quot;&quot; Bank2_Nummer=&quot;&quot; Postbank_Naam=&quot;&quot; Postbank_Nummer=&quot;&quot; Afdeling=&quot;&quot; BTW=&quot;&quot; E-mailadres=&quot;&quot; Internetadres=&quot;&quot; str_UnitId=&quot;|44|&quot;/&gt;_x000d__x000a__x0009__x0009__x0009__x0009_&lt;taal RayonId=&quot;232&quot; id=&quot;1043&quot; Rayon1=&quot;Staff&quot; Rayon2=&quot;&quot; Postbus=&quot;Postbus 19020, 3001 BA  Rotterdam&quot; Adres=&quot;Marten Meesweg 5&quot; Plaats=&quot;3068 AV  Rotterdam&quot; Bezoekadres=&quot;&quot; Correspondentieadres=&quot;&quot; Telefoon=&quot;&quot; Fax=&quot;&quot; KvK_Naam=&quot;KvK Rotterdam&quot; Kvk_Nummer=&quot;24495269&quot; Bank1_Naam=&quot;ABN Amro &quot; Bank1_Nummer=&quot;NL17ABNA0240752023&quot; Bank2_Naam=&quot;&quot; Bank2_Nummer=&quot;&quot; Postbank_Naam=&quot;&quot; Postbank_Nummer=&quot;&quot; Afdeling=&quot;&quot; BTW=&quot;&quot; E-mailadres=&quot;&quot; Internetadres=&quot;&quot; str_UnitId=&quot;|44|&quot;/&gt;_x000d__x000a__x0009__x0009__x0009_&lt;/data&gt;_x000d__x000a__x0009__x0009_&lt;/beh-rayon-item&gt;&lt;adres formatted-value=&quot;Provincie Utrecht\nAfdeling Fysieke Leefomgeving\nT.a.v. mevrouw T. Buurman\nArchimedeslaan 6\nPOSTBUS 80300  3508 TH UTRECHT&quot;&gt;&lt;address street=&quot;Archimedeslaan&quot; housenr=&quot;6&quot; zipcode=&quot;Postbus 80300&quot; city=&quot;3508 TH Utrecht&quot; country-id=&quot;NLD&quot; omitted-country=&quot;Nederland&quot; country-code=&quot;31&quot;&gt;&lt;to&gt;Provincie Utrecht\nAfdeling Fysieke Leefomgeving\nT.a.v. mevrouw T. Buurman&lt;/to&gt;&lt;/address&gt;&lt;/adres&gt;&lt;refgegevens_bk/&gt;&lt;refgegevens/&gt;&lt;refgegevens_content&gt;&lt;body xmlns:msxsl=&quot;urn:schemas-microsoft-com:xslt&quot; xmlns:docsys=&quot;http://www.b-ware.nl&quot;&gt;&lt;p style=&quot;afzendgegevens&quot;&gt;Staff&lt;/p&gt;&lt;p style=&quot;afzendgegevens&quot;&gt; &lt;/p&gt;&lt;p style=&quot;afzendgegevens&quot;&gt;Eneco Solar, Bio &amp;amp; Hydro B.V.&lt;/p&gt;&lt;p style=&quot;afzendgegevens&quot;&gt;Marten Meesweg 5&lt;/p&gt;&lt;p style=&quot;afzendgegevens&quot;&gt;3068 AV  Rotterdam&lt;/p&gt;&lt;p style=&quot;afzendgegevens&quot;&gt; &lt;/p&gt;&lt;p style=&quot;afzendgegevens&quot;&gt;KvK Rotterdam 24495269&lt;/p&gt;&lt;p style=&quot;afzendgegevens&quot;&gt;ABN Amro  NL17ABNA0240752023&lt;/p&gt;&lt;/body&gt;&lt;/refgegevens_content&gt;&lt;rechts_bk/&gt;&lt;rechts/&gt;&lt;rechts_content&gt;&lt;body xmlns:msxsl=&quot;urn:schemas-microsoft-com:xslt&quot; xmlns:docsys=&quot;http://www.b-ware.nl&quot;&gt;&lt;table class=&quot;tabel&quot; width=&quot;95.9mm&quot; top-padding=&quot;0pt&quot; bottom-padding=&quot;0pt&quot; left-padding=&quot;0pt&quot; right-padding=&quot;0pt&quot;&gt;&lt;col width=&quot;95.9mm&quot;/&gt;&lt;tbody&gt;&lt;tr&gt;&lt;td&gt;&lt;p&gt;&lt;b&gt;Behandeld door: &lt;/b&gt;Rick Duking&lt;/p&gt;&lt;/td&gt;&lt;/tr&gt;&lt;tr&gt;&lt;td&gt;&lt;p&gt;&lt;b&gt;Doorkiesnummer: &lt;/b&gt;06 - 5259 9250&lt;/p&gt;&lt;/td&gt;&lt;/tr&gt;&lt;tr&gt;&lt;td&gt;&lt;p&gt;&lt;b&gt;E-mail: &lt;/b&gt;Rick.Duking​@eneco.com&lt;/p&gt;&lt;/td&gt;&lt;/tr&gt;&lt;tr&gt;&lt;td&gt;&lt;p&gt;&lt;b&gt;Ons kenmerk: &lt;/b&gt;LW/21042015/RDU&lt;/p&gt;&lt;/td&gt;&lt;/tr&gt;&lt;/tbody&gt;&lt;/table&gt;&lt;/body&gt;&lt;/rechts_content&gt;&lt;unit value=&quot;Eneco Solar, Bio &amp;amp; Hydro&quot; formatted-value=&quot;Eneco Solar, Bio &amp;amp; Hydro&quot;/&gt;&lt;country formatted-value=&quot;NLD&quot;/&gt;&lt;country-code formatted-value=&quot;31&quot;/&gt;&lt;doorkiesnummer value=&quot;0652599250&quot; formatted-value=&quot;06 - 5259 9250&quot;&gt;&lt;phonenumber country-code=&quot;31&quot; number=&quot;0652599250&quot;/&gt;&lt;/doorkiesnummer&gt;&lt;behandelddoor formatted-value=&quot;Rick Duking&quot;/&gt;&lt;ondertekening formatted-value=&quot;Rick Duking\nOmgevingsvak&quot;/&gt;&lt;email formatted-value=&quot;Rick.Duking@eneco.com&quot;/&gt;&lt;retouradres formatted-value=&quot;Postbus 19020, 3001 BA  Rotterdam&quot;/&gt;&lt;datum value=&quot;2015-04-21T13:19:30&quot; formatted-value=&quot;21 april 2015&quot;/&gt;&lt;uwklantnummer formatted-value=&quot;-\n&quot;/&gt;&lt;uwklantnummer_txt value=&quot;-&quot; formatted-value=&quot;-&quot; format-disabled=&quot;true&quot;/&gt;&lt;kopieaan formatted-value=&quot;-\n&quot;/&gt;&lt;kopieaan_txt value=&quot;-&quot; formatted-value=&quot;-&quot; format-disabled=&quot;true&quot;/&gt;&lt;bijlage formatted-value=&quot;1. Memo Procedure BioWarmte Installatie\n&quot;/&gt;&lt;bijlage_txt value=&quot;1. Memo Procedure BioWarmte Installatie&quot; formatted-value=&quot;1. Memo Procedure BioWarmte Installatie&quot; format-disabled=&quot;true&quot;/&gt;&lt;uwkenmerk formatted-value=&quot;-\n&quot;/&gt;&lt;uwkenmerk-txt value=&quot;-&quot; formatted-value=&quot;-&quot; format-disabled=&quot;true&quot;/&gt;&lt;onskenmerk value=&quot;LW/21042015/RDU&quot; formatted-value=&quot;LW/21042015/RDU&quot; format-disabled=&quot;true&quot;/&gt;&lt;onskenmerk-prefix formatted-value=&quot;_SBH_Sta&quot;/&gt;&lt;onderwerp value=&quot;Voornemen Milieueffectrapportage &quot; formatted-value=&quot;Voornemen Milieueffectrapportage &quot; format-disabled=&quot;true&quot;/&gt;&lt;aanhef value=&quot;1&quot; formatted-value=&quot;Geachte &quot; output-value=&quot;Geachte ,&quot;/&gt;&lt;doctype value=&quot;&quot; formatted-value=&quot;&quot;/&gt;&lt;_datum value=&quot;Datum: &quot; formatted-value=&quot;Datum: &quot;/&gt;&lt;_uwklantnummer formatted-value=&quot;Uw klantnummer: &quot;/&gt;&lt;_uwklantnummer_txt value=&quot;Uw klantnummer: &quot; formatted-value=&quot;Uw klantnummer: &quot;/&gt;&lt;_kopieaan formatted-value=&quot;Kopie aan: &quot;/&gt;&lt;_kopieaan_txt value=&quot;Kopie aan: &quot; formatted-value=&quot;Kopie aan: &quot;/&gt;&lt;_bijlage formatted-value=&quot;Bijlage: &quot;/&gt;&lt;_bijlage_txt value=&quot;Bijlage: &quot; formatted-value=&quot;Bijlage: &quot;/&gt;&lt;_uwkenmerk formatted-value=&quot;Uw kenmerk: &quot;/&gt;&lt;_uwkenmerk_txt value=&quot;Uw kenmerk: &quot; formatted-value=&quot;Uw kenmerk: &quot;/&gt;&lt;_behandelddoor value=&quot;Behandeld door&quot; formatted-value=&quot;Behandeld door&quot;/&gt;&lt;_doorkiesnummer value=&quot;Doorkiesnummer&quot; formatted-value=&quot;Doorkiesnummer&quot;/&gt;&lt;_email value=&quot;E-mail&quot; formatted-value=&quot;E-mail&quot;/&gt;&lt;_onskenmerk value=&quot;Ons kenmerk&quot; formatted-value=&quot;Ons kenmerk&quot;/&gt;&lt;_onderwerp value=&quot;Onderwerp: &quot; formatted-value=&quot;Onderwerp: &quot;/&gt;&lt;_paginavan value=&quot;van&quot; formatted-value=&quot;van&quot;/&gt;&lt;groetregel value=&quot;Met vriendelijke groet,&quot; formatted-value=&quot;Met vriendelijke groet,&quot;/&gt;&lt;/brief&gt;&lt;/data&gt;_x000d__x000a_"/>
  </w:docVars>
  <w:rsids>
    <w:rsidRoot w:val="00A773B2"/>
    <w:rsid w:val="00003503"/>
    <w:rsid w:val="00036705"/>
    <w:rsid w:val="000762DD"/>
    <w:rsid w:val="000B0DC5"/>
    <w:rsid w:val="000C18BB"/>
    <w:rsid w:val="00111CF0"/>
    <w:rsid w:val="00137DA5"/>
    <w:rsid w:val="00167EF9"/>
    <w:rsid w:val="001B49DA"/>
    <w:rsid w:val="00214478"/>
    <w:rsid w:val="00214D85"/>
    <w:rsid w:val="00252A78"/>
    <w:rsid w:val="0026464A"/>
    <w:rsid w:val="00275562"/>
    <w:rsid w:val="002E071A"/>
    <w:rsid w:val="00302AB7"/>
    <w:rsid w:val="00311FE6"/>
    <w:rsid w:val="00386DA8"/>
    <w:rsid w:val="003E4286"/>
    <w:rsid w:val="004417A7"/>
    <w:rsid w:val="00465348"/>
    <w:rsid w:val="0047361E"/>
    <w:rsid w:val="00490D7A"/>
    <w:rsid w:val="004A690C"/>
    <w:rsid w:val="004F2CB3"/>
    <w:rsid w:val="0051115D"/>
    <w:rsid w:val="00521DA2"/>
    <w:rsid w:val="00526854"/>
    <w:rsid w:val="00550320"/>
    <w:rsid w:val="005A75E1"/>
    <w:rsid w:val="005C341E"/>
    <w:rsid w:val="00601F23"/>
    <w:rsid w:val="00683A5F"/>
    <w:rsid w:val="007318FD"/>
    <w:rsid w:val="00775AE6"/>
    <w:rsid w:val="007C55D1"/>
    <w:rsid w:val="007D5ACC"/>
    <w:rsid w:val="007D71F7"/>
    <w:rsid w:val="007F2793"/>
    <w:rsid w:val="008255D0"/>
    <w:rsid w:val="00844A92"/>
    <w:rsid w:val="008A7479"/>
    <w:rsid w:val="00951249"/>
    <w:rsid w:val="009B4DDE"/>
    <w:rsid w:val="009E2A9C"/>
    <w:rsid w:val="009F041C"/>
    <w:rsid w:val="00A37710"/>
    <w:rsid w:val="00A5426C"/>
    <w:rsid w:val="00A773B2"/>
    <w:rsid w:val="00AE563D"/>
    <w:rsid w:val="00B01C6C"/>
    <w:rsid w:val="00BA67EF"/>
    <w:rsid w:val="00BB2CD5"/>
    <w:rsid w:val="00BC2693"/>
    <w:rsid w:val="00C02179"/>
    <w:rsid w:val="00CB6080"/>
    <w:rsid w:val="00CC23F6"/>
    <w:rsid w:val="00D9168C"/>
    <w:rsid w:val="00DD198F"/>
    <w:rsid w:val="00DE3C1C"/>
    <w:rsid w:val="00DF69BE"/>
    <w:rsid w:val="00E311AD"/>
    <w:rsid w:val="00E57B16"/>
    <w:rsid w:val="00EA6CF4"/>
    <w:rsid w:val="00EC0504"/>
    <w:rsid w:val="00ED7883"/>
    <w:rsid w:val="00ED7E07"/>
    <w:rsid w:val="00F10DD0"/>
    <w:rsid w:val="00F13C72"/>
    <w:rsid w:val="00F84C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76A9101A-ABF8-4A8A-BCF4-45AA14A1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10DD0"/>
    <w:pPr>
      <w:spacing w:after="200" w:line="276" w:lineRule="auto"/>
    </w:pPr>
    <w:rPr>
      <w:rFonts w:ascii="Calibri" w:eastAsia="Calibri" w:hAnsi="Calibri"/>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320"/>
        <w:tab w:val="right" w:pos="8640"/>
      </w:tabs>
    </w:pPr>
  </w:style>
  <w:style w:type="paragraph" w:customStyle="1" w:styleId="broodtekst">
    <w:name w:val="broodtekst"/>
    <w:basedOn w:val="Standaard"/>
  </w:style>
  <w:style w:type="paragraph" w:customStyle="1" w:styleId="retouradres">
    <w:name w:val="retouradres"/>
    <w:basedOn w:val="broodtekst"/>
    <w:pPr>
      <w:spacing w:after="0" w:line="170" w:lineRule="atLeast"/>
    </w:pPr>
    <w:rPr>
      <w:sz w:val="14"/>
    </w:rPr>
  </w:style>
  <w:style w:type="paragraph" w:customStyle="1" w:styleId="adres">
    <w:name w:val="adres"/>
    <w:basedOn w:val="broodtekst"/>
    <w:pPr>
      <w:spacing w:after="0"/>
    </w:pPr>
  </w:style>
  <w:style w:type="paragraph" w:customStyle="1" w:styleId="kix">
    <w:name w:val="kix"/>
    <w:basedOn w:val="broodtekst"/>
    <w:pPr>
      <w:spacing w:after="0"/>
    </w:pPr>
    <w:rPr>
      <w:rFonts w:ascii="KIX Barcode" w:hAnsi="KIX Barcode"/>
    </w:rPr>
  </w:style>
  <w:style w:type="paragraph" w:customStyle="1" w:styleId="referentiekop">
    <w:name w:val="referentiekop"/>
    <w:basedOn w:val="referentiegegevens"/>
    <w:rPr>
      <w:b/>
    </w:rPr>
  </w:style>
  <w:style w:type="paragraph" w:customStyle="1" w:styleId="referentiegegevens">
    <w:name w:val="referentiegegevens"/>
    <w:basedOn w:val="broodtekst"/>
    <w:pPr>
      <w:spacing w:after="0" w:line="213" w:lineRule="atLeast"/>
    </w:pPr>
    <w:rPr>
      <w:sz w:val="14"/>
    </w:rPr>
  </w:style>
  <w:style w:type="paragraph" w:customStyle="1" w:styleId="aanhef">
    <w:name w:val="aanhef"/>
    <w:basedOn w:val="broodtekst"/>
    <w:next w:val="broodtekst"/>
    <w:pPr>
      <w:spacing w:after="255"/>
    </w:pPr>
  </w:style>
  <w:style w:type="paragraph" w:customStyle="1" w:styleId="groetregel">
    <w:name w:val="groetregel"/>
    <w:basedOn w:val="broodtekst"/>
    <w:pPr>
      <w:spacing w:after="1020"/>
    </w:pPr>
  </w:style>
  <w:style w:type="paragraph" w:customStyle="1" w:styleId="bedrijfsonderdeel">
    <w:name w:val="bedrijfsonderdeel"/>
    <w:basedOn w:val="broodtekst"/>
    <w:pPr>
      <w:spacing w:after="0"/>
    </w:pPr>
    <w:rPr>
      <w:b/>
    </w:rPr>
  </w:style>
  <w:style w:type="paragraph" w:customStyle="1" w:styleId="afzendgegevens">
    <w:name w:val="afzendgegevens"/>
    <w:basedOn w:val="broodtekst"/>
    <w:pPr>
      <w:tabs>
        <w:tab w:val="left" w:pos="170"/>
      </w:tabs>
      <w:spacing w:after="0" w:line="213" w:lineRule="atLeast"/>
    </w:pPr>
    <w:rPr>
      <w:sz w:val="14"/>
    </w:rPr>
  </w:style>
  <w:style w:type="paragraph" w:customStyle="1" w:styleId="tussenkop">
    <w:name w:val="tussenkop"/>
    <w:basedOn w:val="broodtekst"/>
    <w:next w:val="broodtekst"/>
    <w:pPr>
      <w:spacing w:after="0"/>
    </w:pPr>
    <w:rPr>
      <w:b/>
    </w:rPr>
  </w:style>
  <w:style w:type="paragraph" w:customStyle="1" w:styleId="list-bullet">
    <w:name w:val="list-bullet"/>
    <w:basedOn w:val="broodtekst"/>
    <w:pPr>
      <w:numPr>
        <w:numId w:val="1"/>
      </w:numPr>
      <w:tabs>
        <w:tab w:val="clear" w:pos="360"/>
        <w:tab w:val="left" w:pos="340"/>
      </w:tabs>
      <w:spacing w:after="0"/>
    </w:pPr>
  </w:style>
  <w:style w:type="paragraph" w:customStyle="1" w:styleId="list-number">
    <w:name w:val="list-number"/>
    <w:basedOn w:val="broodtekst"/>
    <w:pPr>
      <w:numPr>
        <w:numId w:val="2"/>
      </w:numPr>
      <w:tabs>
        <w:tab w:val="clear" w:pos="360"/>
        <w:tab w:val="left" w:pos="340"/>
      </w:tabs>
      <w:spacing w:after="0"/>
    </w:pPr>
  </w:style>
  <w:style w:type="paragraph" w:styleId="Voettekst">
    <w:name w:val="footer"/>
    <w:basedOn w:val="Standaard"/>
    <w:semiHidden/>
    <w:pPr>
      <w:spacing w:after="0"/>
      <w:jc w:val="right"/>
    </w:pPr>
    <w:rPr>
      <w:sz w:val="14"/>
    </w:rPr>
  </w:style>
  <w:style w:type="paragraph" w:customStyle="1" w:styleId="Default">
    <w:name w:val="Default"/>
    <w:basedOn w:val="Standaard"/>
    <w:rsid w:val="00F10DD0"/>
    <w:pPr>
      <w:autoSpaceDE w:val="0"/>
      <w:autoSpaceDN w:val="0"/>
      <w:spacing w:after="0" w:line="240" w:lineRule="auto"/>
    </w:pPr>
    <w:rPr>
      <w:rFonts w:ascii="Palatino Linotype" w:eastAsiaTheme="minorHAnsi" w:hAnsi="Palatino Linotype"/>
      <w:color w:val="000000"/>
      <w:sz w:val="24"/>
      <w:szCs w:val="24"/>
      <w:lang w:eastAsia="nl-NL"/>
    </w:rPr>
  </w:style>
  <w:style w:type="paragraph" w:customStyle="1" w:styleId="ondertekening">
    <w:name w:val="ondertekening"/>
    <w:basedOn w:val="broodtekst"/>
    <w:pPr>
      <w:spacing w:after="0"/>
    </w:pPr>
  </w:style>
  <w:style w:type="paragraph" w:customStyle="1" w:styleId="afzendgegevensbold">
    <w:name w:val="afzendgegevensbold"/>
    <w:basedOn w:val="afzendgegevens"/>
    <w:next w:val="afzendgegevens"/>
    <w:rPr>
      <w:b/>
    </w:rPr>
  </w:style>
  <w:style w:type="paragraph" w:customStyle="1" w:styleId="voettekst0">
    <w:name w:val="voettekst"/>
    <w:basedOn w:val="broodtekst"/>
    <w:pPr>
      <w:spacing w:after="0" w:line="213" w:lineRule="atLeast"/>
    </w:pPr>
    <w:rPr>
      <w:sz w:val="14"/>
    </w:rPr>
  </w:style>
  <w:style w:type="paragraph" w:customStyle="1" w:styleId="puntjesboven">
    <w:name w:val="puntjesboven"/>
    <w:basedOn w:val="broodtekst"/>
    <w:pPr>
      <w:spacing w:after="20" w:line="370" w:lineRule="exact"/>
    </w:pPr>
    <w:rPr>
      <w:rFonts w:ascii="Times New Roman" w:hAnsi="Times New Roman"/>
      <w:sz w:val="28"/>
    </w:rPr>
  </w:style>
  <w:style w:type="paragraph" w:styleId="Normaalweb">
    <w:name w:val="Normal (Web)"/>
    <w:basedOn w:val="Standaard"/>
    <w:uiPriority w:val="99"/>
    <w:semiHidden/>
    <w:unhideWhenUsed/>
    <w:rsid w:val="00E311AD"/>
    <w:pPr>
      <w:spacing w:after="0" w:line="336" w:lineRule="atLeast"/>
    </w:pPr>
    <w:rPr>
      <w:rFonts w:ascii="Verdana" w:eastAsia="Times New Roman" w:hAnsi="Verdana"/>
      <w:color w:val="000000"/>
      <w:sz w:val="18"/>
      <w:szCs w:val="18"/>
      <w:lang w:eastAsia="nl-NL"/>
    </w:rPr>
  </w:style>
  <w:style w:type="character" w:customStyle="1" w:styleId="onderstreept1">
    <w:name w:val="onderstreept1"/>
    <w:basedOn w:val="Standaardalinea-lettertype"/>
    <w:rsid w:val="00E311AD"/>
    <w:rPr>
      <w:u w:val="single"/>
    </w:rPr>
  </w:style>
  <w:style w:type="paragraph" w:styleId="Ballontekst">
    <w:name w:val="Balloon Text"/>
    <w:basedOn w:val="Standaard"/>
    <w:link w:val="BallontekstChar"/>
    <w:uiPriority w:val="99"/>
    <w:semiHidden/>
    <w:unhideWhenUsed/>
    <w:rsid w:val="002E071A"/>
    <w:pPr>
      <w:spacing w:after="0" w:line="240" w:lineRule="auto"/>
    </w:pPr>
    <w:rPr>
      <w:rFonts w:ascii="Tahoma" w:eastAsiaTheme="minorHAnsi" w:hAnsi="Tahoma" w:cs="Tahoma"/>
      <w:sz w:val="16"/>
      <w:szCs w:val="16"/>
    </w:rPr>
  </w:style>
  <w:style w:type="character" w:customStyle="1" w:styleId="BallontekstChar">
    <w:name w:val="Ballontekst Char"/>
    <w:basedOn w:val="Standaardalinea-lettertype"/>
    <w:link w:val="Ballontekst"/>
    <w:uiPriority w:val="99"/>
    <w:semiHidden/>
    <w:rsid w:val="002E071A"/>
    <w:rPr>
      <w:rFonts w:ascii="Tahoma" w:eastAsiaTheme="minorHAnsi" w:hAnsi="Tahoma" w:cs="Tahoma"/>
      <w:sz w:val="16"/>
      <w:szCs w:val="16"/>
      <w:lang w:eastAsia="en-US"/>
    </w:rPr>
  </w:style>
  <w:style w:type="table" w:styleId="Lichtearcering">
    <w:name w:val="Light Shading"/>
    <w:basedOn w:val="Standaardtabel"/>
    <w:uiPriority w:val="60"/>
    <w:rsid w:val="002E071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erwijzingopmerking">
    <w:name w:val="annotation reference"/>
    <w:basedOn w:val="Standaardalinea-lettertype"/>
    <w:uiPriority w:val="99"/>
    <w:semiHidden/>
    <w:unhideWhenUsed/>
    <w:rsid w:val="002E071A"/>
    <w:rPr>
      <w:sz w:val="16"/>
      <w:szCs w:val="16"/>
    </w:rPr>
  </w:style>
  <w:style w:type="paragraph" w:styleId="Geenafstand">
    <w:name w:val="No Spacing"/>
    <w:uiPriority w:val="1"/>
    <w:qFormat/>
    <w:rsid w:val="002E071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3557">
      <w:bodyDiv w:val="1"/>
      <w:marLeft w:val="0"/>
      <w:marRight w:val="0"/>
      <w:marTop w:val="0"/>
      <w:marBottom w:val="0"/>
      <w:divBdr>
        <w:top w:val="none" w:sz="0" w:space="0" w:color="auto"/>
        <w:left w:val="none" w:sz="0" w:space="0" w:color="auto"/>
        <w:bottom w:val="none" w:sz="0" w:space="0" w:color="auto"/>
        <w:right w:val="none" w:sz="0" w:space="0" w:color="auto"/>
      </w:divBdr>
    </w:div>
    <w:div w:id="489368902">
      <w:bodyDiv w:val="1"/>
      <w:marLeft w:val="750"/>
      <w:marRight w:val="750"/>
      <w:marTop w:val="0"/>
      <w:marBottom w:val="0"/>
      <w:divBdr>
        <w:top w:val="none" w:sz="0" w:space="0" w:color="auto"/>
        <w:left w:val="none" w:sz="0" w:space="0" w:color="auto"/>
        <w:bottom w:val="none" w:sz="0" w:space="0" w:color="auto"/>
        <w:right w:val="none" w:sz="0" w:space="0" w:color="auto"/>
      </w:divBdr>
      <w:divsChild>
        <w:div w:id="1439257950">
          <w:marLeft w:val="0"/>
          <w:marRight w:val="0"/>
          <w:marTop w:val="0"/>
          <w:marBottom w:val="0"/>
          <w:divBdr>
            <w:top w:val="none" w:sz="0" w:space="0" w:color="auto"/>
            <w:left w:val="none" w:sz="0" w:space="0" w:color="auto"/>
            <w:bottom w:val="none" w:sz="0" w:space="0" w:color="auto"/>
            <w:right w:val="none" w:sz="0" w:space="0" w:color="auto"/>
          </w:divBdr>
          <w:divsChild>
            <w:div w:id="835724119">
              <w:marLeft w:val="600"/>
              <w:marRight w:val="0"/>
              <w:marTop w:val="0"/>
              <w:marBottom w:val="75"/>
              <w:divBdr>
                <w:top w:val="none" w:sz="0" w:space="0" w:color="auto"/>
                <w:left w:val="single" w:sz="6" w:space="15" w:color="FFCC00"/>
                <w:bottom w:val="single" w:sz="48" w:space="31" w:color="FFCC00"/>
                <w:right w:val="none" w:sz="0" w:space="0" w:color="auto"/>
              </w:divBdr>
              <w:divsChild>
                <w:div w:id="1646427163">
                  <w:marLeft w:val="0"/>
                  <w:marRight w:val="0"/>
                  <w:marTop w:val="0"/>
                  <w:marBottom w:val="0"/>
                  <w:divBdr>
                    <w:top w:val="none" w:sz="0" w:space="0" w:color="auto"/>
                    <w:left w:val="none" w:sz="0" w:space="0" w:color="auto"/>
                    <w:bottom w:val="none" w:sz="0" w:space="0" w:color="auto"/>
                    <w:right w:val="none" w:sz="0" w:space="0" w:color="auto"/>
                  </w:divBdr>
                  <w:divsChild>
                    <w:div w:id="760369821">
                      <w:marLeft w:val="0"/>
                      <w:marRight w:val="0"/>
                      <w:marTop w:val="0"/>
                      <w:marBottom w:val="0"/>
                      <w:divBdr>
                        <w:top w:val="none" w:sz="0" w:space="0" w:color="auto"/>
                        <w:left w:val="none" w:sz="0" w:space="0" w:color="auto"/>
                        <w:bottom w:val="none" w:sz="0" w:space="0" w:color="auto"/>
                        <w:right w:val="none" w:sz="0" w:space="0" w:color="auto"/>
                      </w:divBdr>
                      <w:divsChild>
                        <w:div w:id="634412960">
                          <w:marLeft w:val="0"/>
                          <w:marRight w:val="0"/>
                          <w:marTop w:val="0"/>
                          <w:marBottom w:val="0"/>
                          <w:divBdr>
                            <w:top w:val="none" w:sz="0" w:space="0" w:color="auto"/>
                            <w:left w:val="none" w:sz="0" w:space="0" w:color="auto"/>
                            <w:bottom w:val="none" w:sz="0" w:space="0" w:color="auto"/>
                            <w:right w:val="none" w:sz="0" w:space="0" w:color="auto"/>
                          </w:divBdr>
                          <w:divsChild>
                            <w:div w:id="6272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01972\AppData\Roaming\B-ware\DocSys.Web\profiles\eneco\client\folders\eneco\brief.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brief.dot</Template>
  <TotalTime>0</TotalTime>
  <Pages>4</Pages>
  <Words>1179</Words>
  <Characters>6489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Eneco Energie</Company>
  <LinksUpToDate>false</LinksUpToDate>
  <CharactersWithSpaces>7653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601972</dc:creator>
  <cp:lastModifiedBy>Düking, RJM (Rick)</cp:lastModifiedBy>
  <cp:revision>7</cp:revision>
  <cp:lastPrinted>2015-07-29T14:33:00Z</cp:lastPrinted>
  <dcterms:created xsi:type="dcterms:W3CDTF">2015-07-29T14:29:00Z</dcterms:created>
  <dcterms:modified xsi:type="dcterms:W3CDTF">2015-07-30T11:10:00Z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anhef">
    <vt:lpwstr>Geachte ,</vt:lpwstr>
  </property>
  <property fmtid="{D5CDD505-2E9C-101B-9397-08002B2CF9AE}" pid="3" name="groetregel">
    <vt:lpwstr>Met vriendelijke groet,</vt:lpwstr>
  </property>
  <property fmtid="{D5CDD505-2E9C-101B-9397-08002B2CF9AE}" pid="4" name="ondertekenaar">
    <vt:lpwstr>ondertekenaar</vt:lpwstr>
  </property>
  <property fmtid="{D5CDD505-2E9C-101B-9397-08002B2CF9AE}" pid="5" name="functie">
    <vt:lpwstr>functie</vt:lpwstr>
  </property>
  <property fmtid="{D5CDD505-2E9C-101B-9397-08002B2CF9AE}" pid="6" name="ondertekening">
    <vt:lpwstr>Rick Duking_x000d_Omgevingsvak</vt:lpwstr>
  </property>
  <property fmtid="{D5CDD505-2E9C-101B-9397-08002B2CF9AE}" pid="7" name="_datum">
    <vt:lpwstr>Datum: </vt:lpwstr>
  </property>
  <property fmtid="{D5CDD505-2E9C-101B-9397-08002B2CF9AE}" pid="8" name="datum">
    <vt:lpwstr>21 april 2015</vt:lpwstr>
  </property>
  <property fmtid="{D5CDD505-2E9C-101B-9397-08002B2CF9AE}" pid="9" name="_uwklantnummer">
    <vt:lpwstr>Uw klantnummer: </vt:lpwstr>
  </property>
  <property fmtid="{D5CDD505-2E9C-101B-9397-08002B2CF9AE}" pid="10" name="uwklantnummer">
    <vt:lpwstr>-_x000d_</vt:lpwstr>
  </property>
  <property fmtid="{D5CDD505-2E9C-101B-9397-08002B2CF9AE}" pid="11" name="_kopieaan">
    <vt:lpwstr>Kopie aan: </vt:lpwstr>
  </property>
  <property fmtid="{D5CDD505-2E9C-101B-9397-08002B2CF9AE}" pid="12" name="kopieaan">
    <vt:lpwstr>-_x000d_</vt:lpwstr>
  </property>
  <property fmtid="{D5CDD505-2E9C-101B-9397-08002B2CF9AE}" pid="13" name="_bijlage">
    <vt:lpwstr>Bijlage: </vt:lpwstr>
  </property>
  <property fmtid="{D5CDD505-2E9C-101B-9397-08002B2CF9AE}" pid="14" name="bijlage">
    <vt:lpwstr>1. Memo Procedure BioWarmte Installatie_x000d_</vt:lpwstr>
  </property>
  <property fmtid="{D5CDD505-2E9C-101B-9397-08002B2CF9AE}" pid="15" name="_uwkenmerk">
    <vt:lpwstr>Uw kenmerk: </vt:lpwstr>
  </property>
  <property fmtid="{D5CDD505-2E9C-101B-9397-08002B2CF9AE}" pid="16" name="uwkenmerk">
    <vt:lpwstr>-_x000d_</vt:lpwstr>
  </property>
  <property fmtid="{D5CDD505-2E9C-101B-9397-08002B2CF9AE}" pid="17" name="_behandelddoor">
    <vt:lpwstr>Behandeld door</vt:lpwstr>
  </property>
  <property fmtid="{D5CDD505-2E9C-101B-9397-08002B2CF9AE}" pid="18" name="behandelddoor">
    <vt:lpwstr>Rick Duking</vt:lpwstr>
  </property>
  <property fmtid="{D5CDD505-2E9C-101B-9397-08002B2CF9AE}" pid="19" name="_doorkiesnummer">
    <vt:lpwstr>Doorkiesnummer</vt:lpwstr>
  </property>
  <property fmtid="{D5CDD505-2E9C-101B-9397-08002B2CF9AE}" pid="20" name="doorkiesnummer">
    <vt:lpwstr>06 - 5259 9250</vt:lpwstr>
  </property>
  <property fmtid="{D5CDD505-2E9C-101B-9397-08002B2CF9AE}" pid="21" name="_email">
    <vt:lpwstr>E-mail</vt:lpwstr>
  </property>
  <property fmtid="{D5CDD505-2E9C-101B-9397-08002B2CF9AE}" pid="22" name="email">
    <vt:lpwstr>Rick.Duking@eneco.com</vt:lpwstr>
  </property>
  <property fmtid="{D5CDD505-2E9C-101B-9397-08002B2CF9AE}" pid="23" name="_onskenmerk">
    <vt:lpwstr>Ons kenmerk</vt:lpwstr>
  </property>
  <property fmtid="{D5CDD505-2E9C-101B-9397-08002B2CF9AE}" pid="24" name="onskenmerk">
    <vt:lpwstr>LW/21042015/RDU</vt:lpwstr>
  </property>
  <property fmtid="{D5CDD505-2E9C-101B-9397-08002B2CF9AE}" pid="25" name="_onderwerp">
    <vt:lpwstr>Onderwerp: </vt:lpwstr>
  </property>
  <property fmtid="{D5CDD505-2E9C-101B-9397-08002B2CF9AE}" pid="26" name="onderwerp">
    <vt:lpwstr>Voornemen Milieueffectrapportage </vt:lpwstr>
  </property>
  <property fmtid="{D5CDD505-2E9C-101B-9397-08002B2CF9AE}" pid="27" name="_paginavan">
    <vt:lpwstr>van</vt:lpwstr>
  </property>
  <property fmtid="{D5CDD505-2E9C-101B-9397-08002B2CF9AE}" pid="28" name="retouradres">
    <vt:lpwstr>Postbus 19020, 3001 BA  Rotterdam</vt:lpwstr>
  </property>
  <property fmtid="{D5CDD505-2E9C-101B-9397-08002B2CF9AE}" pid="29" name="adres">
    <vt:lpwstr>Provincie Utrecht_x000d_Afdeling Fysieke Leefomgeving_x000d_T.a.v. mevrouw T. Buurman_x000d_Archimedeslaan 6_x000d_POSTBUS 80300  3508 TH UTRECHT</vt:lpwstr>
  </property>
  <property fmtid="{D5CDD505-2E9C-101B-9397-08002B2CF9AE}" pid="30" name="unit">
    <vt:lpwstr>Eneco Solar, Bio &amp; Hydro</vt:lpwstr>
  </property>
  <property fmtid="{D5CDD505-2E9C-101B-9397-08002B2CF9AE}" pid="31" name="refgegevens">
    <vt:lpwstr/>
  </property>
  <property fmtid="{D5CDD505-2E9C-101B-9397-08002B2CF9AE}" pid="32" name="logoletter">
    <vt:lpwstr>[ProfileUrl]folders/logos/ENECO-SJABLONEN.jpg;logoletter;126,10,2057,514,126,3,2057,514</vt:lpwstr>
  </property>
  <property fmtid="{D5CDD505-2E9C-101B-9397-08002B2CF9AE}" pid="33" name="logocolor">
    <vt:lpwstr>[ProfileUrl]folders/logos/blank.gif;blank;10,10,10,10,10,10,10,10</vt:lpwstr>
  </property>
  <property fmtid="{D5CDD505-2E9C-101B-9397-08002B2CF9AE}" pid="34" name="logobw">
    <vt:lpwstr>[ProfileUrl]folders/logos/blank.gif;blank;10,10,10,10,10,10,10,10</vt:lpwstr>
  </property>
  <property fmtid="{D5CDD505-2E9C-101B-9397-08002B2CF9AE}" pid="35" name="LogoAddTempPages">
    <vt:lpwstr>bookmark,cursor,0,1,0,1</vt:lpwstr>
  </property>
  <property fmtid="{D5CDD505-2E9C-101B-9397-08002B2CF9AE}" pid="36" name="rechts">
    <vt:lpwstr/>
  </property>
</Properties>
</file>